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A2D1B">
      <w:pPr>
        <w:rPr>
          <w:rFonts w:hint="default"/>
          <w:lang w:val="ru-RU"/>
        </w:rPr>
        <w:sectPr>
          <w:pgSz w:w="11906" w:h="16383"/>
          <w:cols w:space="720" w:num="1"/>
        </w:sectPr>
      </w:pPr>
      <w:bookmarkStart w:id="0" w:name="block-56684834"/>
      <w:bookmarkStart w:id="1" w:name="block-56684834"/>
      <w:r>
        <w:rPr>
          <w:rFonts w:hint="default"/>
          <w:lang w:val="ru-RU"/>
        </w:rPr>
        <w:drawing>
          <wp:inline distT="0" distB="0" distL="114300" distR="114300">
            <wp:extent cx="5269865" cy="7247255"/>
            <wp:effectExtent l="0" t="0" r="6985" b="10795"/>
            <wp:docPr id="1" name="Изображение 1" descr="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5)"/>
                    <pic:cNvPicPr>
                      <a:picLocks noChangeAspect="1"/>
                    </pic:cNvPicPr>
                  </pic:nvPicPr>
                  <pic:blipFill>
                    <a:blip r:embed="rId6"/>
                    <a:stretch>
                      <a:fillRect/>
                    </a:stretch>
                  </pic:blipFill>
                  <pic:spPr>
                    <a:xfrm>
                      <a:off x="0" y="0"/>
                      <a:ext cx="5269865" cy="7247255"/>
                    </a:xfrm>
                    <a:prstGeom prst="rect">
                      <a:avLst/>
                    </a:prstGeom>
                  </pic:spPr>
                </pic:pic>
              </a:graphicData>
            </a:graphic>
          </wp:inline>
        </w:drawing>
      </w:r>
      <w:bookmarkStart w:id="26" w:name="_GoBack"/>
      <w:bookmarkEnd w:id="26"/>
    </w:p>
    <w:bookmarkEnd w:id="0"/>
    <w:bookmarkEnd w:id="1"/>
    <w:p w14:paraId="7D07D7F2">
      <w:pPr>
        <w:spacing w:before="0" w:after="0" w:line="264" w:lineRule="auto"/>
        <w:ind w:left="120"/>
        <w:jc w:val="both"/>
      </w:pPr>
      <w:bookmarkStart w:id="2" w:name="block-56684835"/>
      <w:r>
        <w:rPr>
          <w:rFonts w:ascii="Times New Roman" w:hAnsi="Times New Roman"/>
          <w:b/>
          <w:i w:val="0"/>
          <w:color w:val="000000"/>
          <w:sz w:val="28"/>
        </w:rPr>
        <w:t>ПОЯСНИТЕЛЬНАЯ ЗАПИСКА</w:t>
      </w:r>
    </w:p>
    <w:p w14:paraId="46576E81">
      <w:pPr>
        <w:spacing w:before="0" w:after="0" w:line="264" w:lineRule="auto"/>
        <w:ind w:left="120"/>
        <w:jc w:val="both"/>
      </w:pPr>
    </w:p>
    <w:p w14:paraId="05E4686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8DE85F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CDF1D2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65343EA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27A11A2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761F9CD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2535BDA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3F23BA46">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научно объяснять явления;</w:t>
      </w:r>
    </w:p>
    <w:p w14:paraId="0CD1F19E">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оценивать и понимать особенности научного исследования;</w:t>
      </w:r>
    </w:p>
    <w:p w14:paraId="2C190968">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интерпретировать данные и использовать научные доказательства для получения выводов.</w:t>
      </w:r>
    </w:p>
    <w:p w14:paraId="32F9768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780F61B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Цели изучения физики:</w:t>
      </w:r>
    </w:p>
    <w:p w14:paraId="41966604">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6D062D49">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развитие представлений о научном методе познания и формирование исследовательского отношения к окружающим явлениям;</w:t>
      </w:r>
    </w:p>
    <w:p w14:paraId="23AB34EA">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14:paraId="34D31C05">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формирование представлений о роли физики для развития других естественных наук, техники и технологий;</w:t>
      </w:r>
    </w:p>
    <w:p w14:paraId="501D0A9C">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0F4FD3E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Pr>
          <w:rFonts w:hint="default" w:ascii="Times New Roman" w:hAnsi="Times New Roman" w:cs="Times New Roman"/>
          <w:b/>
          <w:i w:val="0"/>
          <w:color w:val="000000"/>
          <w:sz w:val="24"/>
          <w:szCs w:val="24"/>
        </w:rPr>
        <w:t>задач</w:t>
      </w:r>
      <w:r>
        <w:rPr>
          <w:rFonts w:hint="default" w:ascii="Times New Roman" w:hAnsi="Times New Roman" w:cs="Times New Roman"/>
          <w:b w:val="0"/>
          <w:i w:val="0"/>
          <w:color w:val="000000"/>
          <w:sz w:val="24"/>
          <w:szCs w:val="24"/>
        </w:rPr>
        <w:t>:</w:t>
      </w:r>
    </w:p>
    <w:p w14:paraId="7DADCAC8">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14:paraId="2F670968">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умений описывать и объяснять физические явления с использованием полученных знаний;</w:t>
      </w:r>
    </w:p>
    <w:p w14:paraId="0106C87B">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3EA88DB8">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6F4F377">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5AE5F3E7">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r>
        <w:rPr>
          <w:rFonts w:hint="default" w:ascii="Times New Roman" w:hAnsi="Times New Roman" w:cs="Times New Roman"/>
          <w:sz w:val="24"/>
          <w:szCs w:val="24"/>
        </w:rPr>
        <w:br w:type="textWrapping"/>
      </w:r>
      <w:bookmarkStart w:id="3" w:name="8ddfe65f-f659-49ad-9159-952bb7a2712d"/>
      <w:bookmarkEnd w:id="3"/>
    </w:p>
    <w:p w14:paraId="33C6060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6FC44F12">
      <w:pPr>
        <w:rPr>
          <w:rFonts w:hint="default" w:ascii="Times New Roman" w:hAnsi="Times New Roman" w:cs="Times New Roman"/>
          <w:sz w:val="24"/>
          <w:szCs w:val="24"/>
        </w:rPr>
      </w:pPr>
      <w:bookmarkStart w:id="4" w:name="block-56684835"/>
    </w:p>
    <w:p w14:paraId="213D05F1">
      <w:pPr>
        <w:jc w:val="center"/>
        <w:rPr>
          <w:rFonts w:hint="default" w:ascii="Times New Roman" w:hAnsi="Times New Roman"/>
          <w:b/>
          <w:bCs/>
          <w:sz w:val="24"/>
          <w:szCs w:val="24"/>
        </w:rPr>
      </w:pPr>
      <w:r>
        <w:rPr>
          <w:rFonts w:hint="default" w:ascii="Times New Roman" w:hAnsi="Times New Roman"/>
          <w:b/>
          <w:bCs/>
          <w:sz w:val="24"/>
          <w:szCs w:val="24"/>
        </w:rPr>
        <w:t>Место курса в учебном плане</w:t>
      </w:r>
    </w:p>
    <w:p w14:paraId="59DC8A77">
      <w:pPr>
        <w:rPr>
          <w:rFonts w:hint="default" w:ascii="Times New Roman" w:hAnsi="Times New Roman" w:cs="Times New Roman"/>
          <w:color w:val="000000" w:themeColor="text1"/>
          <w:sz w:val="24"/>
          <w:szCs w:val="24"/>
        </w:rPr>
        <w:sectPr>
          <w:pgSz w:w="11906" w:h="16383"/>
          <w:cols w:space="720" w:num="1"/>
        </w:sectPr>
      </w:pPr>
      <w:r>
        <w:rPr>
          <w:rFonts w:hint="default" w:ascii="Times New Roman" w:hAnsi="Times New Roman"/>
          <w:color w:val="000000" w:themeColor="text1"/>
          <w:sz w:val="24"/>
          <w:szCs w:val="24"/>
        </w:rPr>
        <w:t xml:space="preserve">Рабочая программа, отведённая для изучения </w:t>
      </w:r>
      <w:r>
        <w:rPr>
          <w:rFonts w:hint="default" w:ascii="Times New Roman" w:hAnsi="Times New Roman"/>
          <w:color w:val="000000" w:themeColor="text1"/>
          <w:sz w:val="24"/>
          <w:szCs w:val="24"/>
          <w:lang w:val="ru-RU"/>
        </w:rPr>
        <w:t>физики</w:t>
      </w:r>
      <w:r>
        <w:rPr>
          <w:rFonts w:hint="default" w:ascii="Times New Roman" w:hAnsi="Times New Roman"/>
          <w:color w:val="000000" w:themeColor="text1"/>
          <w:sz w:val="24"/>
          <w:szCs w:val="24"/>
        </w:rPr>
        <w:t xml:space="preserve"> в </w:t>
      </w:r>
      <w:r>
        <w:rPr>
          <w:rFonts w:hint="default" w:ascii="Times New Roman" w:hAnsi="Times New Roman"/>
          <w:color w:val="000000" w:themeColor="text1"/>
          <w:sz w:val="24"/>
          <w:szCs w:val="24"/>
          <w:lang w:val="ru-RU"/>
        </w:rPr>
        <w:t>9</w:t>
      </w:r>
      <w:r>
        <w:rPr>
          <w:rFonts w:hint="default" w:ascii="Times New Roman" w:hAnsi="Times New Roman"/>
          <w:color w:val="000000" w:themeColor="text1"/>
          <w:sz w:val="24"/>
          <w:szCs w:val="24"/>
        </w:rPr>
        <w:t xml:space="preserve"> классе рассчитана на </w:t>
      </w:r>
      <w:r>
        <w:rPr>
          <w:rFonts w:hint="default" w:ascii="Times New Roman" w:hAnsi="Times New Roman"/>
          <w:color w:val="000000" w:themeColor="text1"/>
          <w:sz w:val="24"/>
          <w:szCs w:val="24"/>
          <w:lang w:val="ru-RU"/>
        </w:rPr>
        <w:t>102</w:t>
      </w:r>
      <w:r>
        <w:rPr>
          <w:rFonts w:hint="default" w:ascii="Times New Roman" w:hAnsi="Times New Roman"/>
          <w:color w:val="000000" w:themeColor="text1"/>
          <w:sz w:val="24"/>
          <w:szCs w:val="24"/>
        </w:rPr>
        <w:t xml:space="preserve"> часов в год, </w:t>
      </w:r>
      <w:r>
        <w:rPr>
          <w:rFonts w:hint="default" w:ascii="Times New Roman" w:hAnsi="Times New Roman"/>
          <w:color w:val="000000" w:themeColor="text1"/>
          <w:sz w:val="24"/>
          <w:szCs w:val="24"/>
          <w:lang w:val="ru-RU"/>
        </w:rPr>
        <w:t>3</w:t>
      </w:r>
      <w:r>
        <w:rPr>
          <w:rFonts w:hint="default" w:ascii="Times New Roman" w:hAnsi="Times New Roman"/>
          <w:color w:val="000000" w:themeColor="text1"/>
          <w:sz w:val="24"/>
          <w:szCs w:val="24"/>
        </w:rPr>
        <w:t xml:space="preserve"> часа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(23 февраля, 9 марта - праздничные дни) обеспечено выполнение рабочей программы в полном объеме за счет уплотнения. Фактическое количество часов за год – </w:t>
      </w:r>
      <w:r>
        <w:rPr>
          <w:rFonts w:hint="default" w:ascii="Times New Roman" w:hAnsi="Times New Roman"/>
          <w:color w:val="000000" w:themeColor="text1"/>
          <w:sz w:val="24"/>
          <w:szCs w:val="24"/>
          <w:lang w:val="ru-RU"/>
        </w:rPr>
        <w:t>100</w:t>
      </w:r>
      <w:r>
        <w:rPr>
          <w:rFonts w:hint="default" w:ascii="Times New Roman" w:hAnsi="Times New Roman"/>
          <w:color w:val="000000" w:themeColor="text1"/>
          <w:sz w:val="24"/>
          <w:szCs w:val="24"/>
        </w:rPr>
        <w:t xml:space="preserve"> час</w:t>
      </w:r>
      <w:r>
        <w:rPr>
          <w:rFonts w:hint="default" w:ascii="Times New Roman" w:hAnsi="Times New Roman"/>
          <w:color w:val="000000" w:themeColor="text1"/>
          <w:sz w:val="24"/>
          <w:szCs w:val="24"/>
          <w:lang w:val="ru-RU"/>
        </w:rPr>
        <w:t>ов</w:t>
      </w:r>
      <w:r>
        <w:rPr>
          <w:rFonts w:hint="default" w:ascii="Times New Roman" w:hAnsi="Times New Roman"/>
          <w:color w:val="000000" w:themeColor="text1"/>
          <w:sz w:val="24"/>
          <w:szCs w:val="24"/>
        </w:rPr>
        <w:t>.</w:t>
      </w:r>
    </w:p>
    <w:bookmarkEnd w:id="2"/>
    <w:bookmarkEnd w:id="4"/>
    <w:p w14:paraId="357F29CE">
      <w:pPr>
        <w:spacing w:before="0" w:after="0" w:line="264" w:lineRule="auto"/>
        <w:ind w:left="120"/>
        <w:jc w:val="both"/>
      </w:pPr>
      <w:bookmarkStart w:id="5" w:name="_Toc124426195"/>
      <w:bookmarkEnd w:id="5"/>
      <w:bookmarkStart w:id="6" w:name="block-56684836"/>
      <w:r>
        <w:rPr>
          <w:rFonts w:ascii="Times New Roman" w:hAnsi="Times New Roman"/>
          <w:b/>
          <w:i w:val="0"/>
          <w:color w:val="000000"/>
          <w:sz w:val="28"/>
        </w:rPr>
        <w:t xml:space="preserve">СОДЕРЖАНИЕ ОБУЧЕНИЯ </w:t>
      </w:r>
    </w:p>
    <w:p w14:paraId="756412E3">
      <w:pPr>
        <w:spacing w:before="0" w:after="0" w:line="264" w:lineRule="auto"/>
        <w:ind w:left="120"/>
        <w:jc w:val="both"/>
      </w:pPr>
    </w:p>
    <w:p w14:paraId="33939079">
      <w:pPr>
        <w:spacing w:before="0" w:after="0" w:line="264" w:lineRule="auto"/>
        <w:ind w:left="120"/>
        <w:jc w:val="both"/>
      </w:pPr>
      <w:r>
        <w:rPr>
          <w:rFonts w:ascii="Times New Roman" w:hAnsi="Times New Roman"/>
          <w:b/>
          <w:i w:val="0"/>
          <w:color w:val="000000"/>
          <w:sz w:val="28"/>
        </w:rPr>
        <w:t>9 КЛАСС</w:t>
      </w:r>
    </w:p>
    <w:p w14:paraId="01B2C9BD">
      <w:pPr>
        <w:spacing w:before="0" w:after="0" w:line="264" w:lineRule="auto"/>
        <w:ind w:left="120"/>
        <w:jc w:val="both"/>
      </w:pPr>
    </w:p>
    <w:p w14:paraId="31468B6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8. Механические явления.</w:t>
      </w:r>
    </w:p>
    <w:p w14:paraId="2E5FCE9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3FE6AD1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Ускорение. Равноускоренное прямолинейное движение. Свободное падение. Опыты Галилея. </w:t>
      </w:r>
    </w:p>
    <w:p w14:paraId="2FDC97B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14:paraId="57C5ABB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Первый закон Ньютона. Второй закон Ньютона. Третий закон Ньютона. Принцип суперпозиции сил. </w:t>
      </w:r>
    </w:p>
    <w:p w14:paraId="7BB53D4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Сила упругости. Закон Гука. Сила трения: сила трения скольжения, сила трения покоя, другие виды трения. </w:t>
      </w:r>
    </w:p>
    <w:p w14:paraId="7797FFB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59B4BBD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581C0C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Импульс тела. Изменение импульса. Импульс силы. Закон сохранения импульса. Реактивное движение. </w:t>
      </w:r>
    </w:p>
    <w:p w14:paraId="329C594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655CC75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6DE8B9F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механического движения тела относительно разных тел отсчёта.</w:t>
      </w:r>
    </w:p>
    <w:p w14:paraId="7663BF96">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Сравнение путей и траекторий движения одного и того же тела относительно разных тел отсчёта.</w:t>
      </w:r>
    </w:p>
    <w:p w14:paraId="764626B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скорости и ускорения прямолинейного движения. </w:t>
      </w:r>
    </w:p>
    <w:p w14:paraId="3E07709C">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признаков равноускоренного движения.</w:t>
      </w:r>
    </w:p>
    <w:p w14:paraId="0D880B8C">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движения тела по окружности. </w:t>
      </w:r>
    </w:p>
    <w:p w14:paraId="686B770D">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3770218F">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Зависимость ускорения тела от массы тела и действующей на него силы. </w:t>
      </w:r>
    </w:p>
    <w:p w14:paraId="19205AD0">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равенства сил при взаимодействии тел.</w:t>
      </w:r>
    </w:p>
    <w:p w14:paraId="0640C389">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Изменение веса тела при ускоренном движении. </w:t>
      </w:r>
    </w:p>
    <w:p w14:paraId="1001C32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Передача импульса при взаимодействии тел. </w:t>
      </w:r>
    </w:p>
    <w:p w14:paraId="06611FA4">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Преобразования энергии при взаимодействии тел. </w:t>
      </w:r>
    </w:p>
    <w:p w14:paraId="595BBF39">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Сохранение импульса при неупругом взаимодействии. </w:t>
      </w:r>
    </w:p>
    <w:p w14:paraId="3D35487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Сохранение импульса при абсолютно упругом взаимодействии. </w:t>
      </w:r>
    </w:p>
    <w:p w14:paraId="0042BA2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реактивного движения. </w:t>
      </w:r>
    </w:p>
    <w:p w14:paraId="3198B2A5">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Сохранение механической энергии при свободном падении. </w:t>
      </w:r>
    </w:p>
    <w:p w14:paraId="1F92935C">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Сохранение механической энергии при движении тела под действием пружины. </w:t>
      </w:r>
    </w:p>
    <w:p w14:paraId="7B26FDB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19BF55AC">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Конструирование тракта для разгона и дальнейшего равномерного движения шарика или тележки. </w:t>
      </w:r>
    </w:p>
    <w:p w14:paraId="2C55B190">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средней скорости скольжения бруска или движения шарика по наклонной плоскости. </w:t>
      </w:r>
    </w:p>
    <w:p w14:paraId="1B8A6C60">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ускорения тела при равноускоренном движении по наклонной плоскости. </w:t>
      </w:r>
    </w:p>
    <w:p w14:paraId="737A95C8">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зависимости пути от времени при равноускоренном движении без начальной скорости. </w:t>
      </w:r>
    </w:p>
    <w:p w14:paraId="4F9BBF40">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EE846A9">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зависимости силы трения скольжения от силы нормального давления. </w:t>
      </w:r>
    </w:p>
    <w:p w14:paraId="2AC365C5">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коэффициента трения скольжения. </w:t>
      </w:r>
    </w:p>
    <w:p w14:paraId="52CA2AFC">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жёсткости пружины. </w:t>
      </w:r>
    </w:p>
    <w:p w14:paraId="2537D080">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работы силы трения при равномерном движении тела по горизонтальной поверхности. </w:t>
      </w:r>
    </w:p>
    <w:p w14:paraId="2B40BD52">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работы силы упругости при подъёме груза с использованием неподвижного и подвижного блоков. </w:t>
      </w:r>
    </w:p>
    <w:p w14:paraId="3F1D6E5C">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закона сохранения энергии.</w:t>
      </w:r>
    </w:p>
    <w:p w14:paraId="406E97B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9. Механические колебания и волны.</w:t>
      </w:r>
    </w:p>
    <w:p w14:paraId="3475B0D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269E372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E03C71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Звук. Громкость звука и высота тона. Отражение звука. Инфразвук и ультразвук. </w:t>
      </w:r>
    </w:p>
    <w:p w14:paraId="0990EBD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5C4ED123">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колебаний тел под действием силы тяжести и силы упругости. </w:t>
      </w:r>
    </w:p>
    <w:p w14:paraId="418262FC">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колебаний груза на нити и на пружине.</w:t>
      </w:r>
    </w:p>
    <w:p w14:paraId="7A6C2ACA">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вынужденных колебаний и резонанса. </w:t>
      </w:r>
    </w:p>
    <w:p w14:paraId="0B22EE4D">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Распространение продольных и поперечных волн (на модели). </w:t>
      </w:r>
    </w:p>
    <w:p w14:paraId="6CE66C63">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зависимости высоты звука от частоты. </w:t>
      </w:r>
    </w:p>
    <w:p w14:paraId="6EF108EC">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Акустический резонанс. </w:t>
      </w:r>
    </w:p>
    <w:p w14:paraId="2CC1E55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744BD0E5">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частоты и периода колебаний математического маятника. </w:t>
      </w:r>
    </w:p>
    <w:p w14:paraId="596F49AC">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Определение частоты и периода колебаний пружинного маятника.</w:t>
      </w:r>
      <w:r>
        <w:rPr>
          <w:rFonts w:hint="default" w:ascii="Times New Roman" w:hAnsi="Times New Roman" w:cs="Times New Roman"/>
          <w:b w:val="0"/>
          <w:i w:val="0"/>
          <w:color w:val="FF0000"/>
          <w:sz w:val="24"/>
          <w:szCs w:val="24"/>
        </w:rPr>
        <w:t xml:space="preserve"> </w:t>
      </w:r>
    </w:p>
    <w:p w14:paraId="1A58930F">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зависимости периода колебаний подвешенного к нити груза от длины нити. </w:t>
      </w:r>
    </w:p>
    <w:p w14:paraId="373BFE61">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зависимости периода колебаний пружинного маятника от массы груза. </w:t>
      </w:r>
    </w:p>
    <w:p w14:paraId="20739F07">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Проверка независимости периода колебаний груза, подвешенного к нити, от массы груза. </w:t>
      </w:r>
    </w:p>
    <w:p w14:paraId="0995089F">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14:paraId="1F23FC2C">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ускорения свободного падения. </w:t>
      </w:r>
    </w:p>
    <w:p w14:paraId="19BCD60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10. Электромагнитное поле и электромагнитные волны.</w:t>
      </w:r>
    </w:p>
    <w:p w14:paraId="5448F82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4A17A13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Электромагнитная природа света. Скорость света. Волновые свойства света. </w:t>
      </w:r>
    </w:p>
    <w:p w14:paraId="31B576C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64B26701">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Свойства электромагнитных волн. </w:t>
      </w:r>
    </w:p>
    <w:p w14:paraId="4830DC0B">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Волновые свойства света. </w:t>
      </w:r>
    </w:p>
    <w:p w14:paraId="0347056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09A6B72B">
      <w:pPr>
        <w:numPr>
          <w:ilvl w:val="0"/>
          <w:numId w:val="9"/>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Изучение свойств электромагнитных волн с помощью мобильного телефона. </w:t>
      </w:r>
    </w:p>
    <w:p w14:paraId="0C1B8E7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11. Световые явления.</w:t>
      </w:r>
    </w:p>
    <w:p w14:paraId="62125FD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3D17567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A222D9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6587374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Разложение белого света в спектр. Опыты Ньютона. Сложение спектральных цветов. Дисперсия света.</w:t>
      </w:r>
    </w:p>
    <w:p w14:paraId="1C91B40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775C24DA">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Прямолинейное распространение света.</w:t>
      </w:r>
    </w:p>
    <w:p w14:paraId="1CB45CBA">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Отражение света.</w:t>
      </w:r>
    </w:p>
    <w:p w14:paraId="49376207">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Получение изображений в плоском, вогнутом и выпуклом зеркалах.</w:t>
      </w:r>
    </w:p>
    <w:p w14:paraId="38EC5800">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Преломление света.</w:t>
      </w:r>
    </w:p>
    <w:p w14:paraId="3D07BCDF">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Оптический световод.</w:t>
      </w:r>
    </w:p>
    <w:p w14:paraId="026C30E5">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Ход лучей в собирающей линзе.</w:t>
      </w:r>
    </w:p>
    <w:p w14:paraId="7777C042">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Ход лучей в рассеивающей линзе.</w:t>
      </w:r>
    </w:p>
    <w:p w14:paraId="451555AC">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Получение изображений с помощью линз.</w:t>
      </w:r>
    </w:p>
    <w:p w14:paraId="5B6E385D">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Принцип действия фотоаппарата, микроскопа и телескопа.</w:t>
      </w:r>
    </w:p>
    <w:p w14:paraId="22A8A586">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Модель глаза.</w:t>
      </w:r>
    </w:p>
    <w:p w14:paraId="677A85D1">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Разложение белого света в спектр.</w:t>
      </w:r>
    </w:p>
    <w:p w14:paraId="75936891">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Получение белого света при сложении света разных цветов.</w:t>
      </w:r>
    </w:p>
    <w:p w14:paraId="575D490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1C3D17FE">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зависимости угла отражения светового луча от угла падения.</w:t>
      </w:r>
    </w:p>
    <w:p w14:paraId="6224C461">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характеристик изображения предмета в плоском зеркале.</w:t>
      </w:r>
    </w:p>
    <w:p w14:paraId="29AC8435">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зависимости угла преломления светового луча от угла падения на границе «воздух–стекло».</w:t>
      </w:r>
    </w:p>
    <w:p w14:paraId="3E3B74A1">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Получение изображений с помощью собирающей линзы.</w:t>
      </w:r>
    </w:p>
    <w:p w14:paraId="36585655">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Определение фокусного расстояния и оптической силы собирающей линзы.</w:t>
      </w:r>
    </w:p>
    <w:p w14:paraId="06892BC5">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Опыты по разложению белого света в спектр.</w:t>
      </w:r>
    </w:p>
    <w:p w14:paraId="041F4EBD">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Опыты по восприятию цвета предметов при их наблюдении через цветовые фильтры.</w:t>
      </w:r>
    </w:p>
    <w:p w14:paraId="02C689A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12. Квантовые явления.</w:t>
      </w:r>
    </w:p>
    <w:p w14:paraId="2D4F603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2EC97C4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3B8781E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588037C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Ядерная энергетика. Действия радиоактивных излучений на живые организмы.</w:t>
      </w:r>
    </w:p>
    <w:p w14:paraId="3E57C6F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69B5F27E">
      <w:pPr>
        <w:numPr>
          <w:ilvl w:val="0"/>
          <w:numId w:val="1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Спектры излучения и поглощения.</w:t>
      </w:r>
    </w:p>
    <w:p w14:paraId="5F682858">
      <w:pPr>
        <w:numPr>
          <w:ilvl w:val="0"/>
          <w:numId w:val="1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Спектры различных газов.</w:t>
      </w:r>
    </w:p>
    <w:p w14:paraId="21A03CF0">
      <w:pPr>
        <w:numPr>
          <w:ilvl w:val="0"/>
          <w:numId w:val="1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Спектр водорода.</w:t>
      </w:r>
    </w:p>
    <w:p w14:paraId="2F182AB8">
      <w:pPr>
        <w:numPr>
          <w:ilvl w:val="0"/>
          <w:numId w:val="1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треков в камере Вильсона.</w:t>
      </w:r>
    </w:p>
    <w:p w14:paraId="4F6A5428">
      <w:pPr>
        <w:numPr>
          <w:ilvl w:val="0"/>
          <w:numId w:val="1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Работа счётчика ионизирующих излучений.</w:t>
      </w:r>
    </w:p>
    <w:p w14:paraId="1C2A0563">
      <w:pPr>
        <w:numPr>
          <w:ilvl w:val="0"/>
          <w:numId w:val="1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Регистрация излучения природных минералов и продуктов.</w:t>
      </w:r>
    </w:p>
    <w:p w14:paraId="6311558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6BA99FE2">
      <w:pPr>
        <w:numPr>
          <w:ilvl w:val="0"/>
          <w:numId w:val="1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сплошных и линейчатых спектров излучения.</w:t>
      </w:r>
    </w:p>
    <w:p w14:paraId="6BE5FF5A">
      <w:pPr>
        <w:numPr>
          <w:ilvl w:val="0"/>
          <w:numId w:val="1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треков: измерение энергии частицы по тормозному пути (по фотографиям).</w:t>
      </w:r>
    </w:p>
    <w:p w14:paraId="389B0728">
      <w:pPr>
        <w:numPr>
          <w:ilvl w:val="0"/>
          <w:numId w:val="1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Измерение радиоактивного фона.</w:t>
      </w:r>
    </w:p>
    <w:p w14:paraId="27CA89E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Повторительно-обобщающий модуль.</w:t>
      </w:r>
    </w:p>
    <w:p w14:paraId="6F8BB29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52E6F99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hint="default" w:ascii="Times New Roman" w:hAnsi="Times New Roman" w:cs="Times New Roman"/>
          <w:b w:val="0"/>
          <w:i w:val="0"/>
          <w:color w:val="FF0000"/>
          <w:sz w:val="24"/>
          <w:szCs w:val="24"/>
        </w:rPr>
        <w:t xml:space="preserve"> </w:t>
      </w:r>
      <w:r>
        <w:rPr>
          <w:rFonts w:hint="default" w:ascii="Times New Roman" w:hAnsi="Times New Roman" w:cs="Times New Roman"/>
          <w:b w:val="0"/>
          <w:i w:val="0"/>
          <w:color w:val="000000"/>
          <w:sz w:val="24"/>
          <w:szCs w:val="24"/>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529ECB5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646CC7A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14:paraId="0BE40AB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2B9830F5">
      <w:pPr>
        <w:spacing w:before="0" w:after="0" w:line="264" w:lineRule="auto"/>
        <w:ind w:left="12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EA79EBD">
      <w:pPr>
        <w:sectPr>
          <w:pgSz w:w="11906" w:h="16383"/>
          <w:cols w:space="720" w:num="1"/>
        </w:sectPr>
      </w:pPr>
      <w:bookmarkStart w:id="7" w:name="block-56684836"/>
    </w:p>
    <w:bookmarkEnd w:id="6"/>
    <w:bookmarkEnd w:id="7"/>
    <w:p w14:paraId="16A41892">
      <w:pPr>
        <w:spacing w:before="0" w:after="0" w:line="264" w:lineRule="auto"/>
        <w:ind w:left="120"/>
        <w:jc w:val="both"/>
      </w:pPr>
      <w:bookmarkStart w:id="8" w:name="_Toc124426206"/>
      <w:bookmarkEnd w:id="8"/>
      <w:bookmarkStart w:id="9" w:name="block-56684833"/>
      <w:r>
        <w:rPr>
          <w:rFonts w:ascii="Times New Roman" w:hAnsi="Times New Roman"/>
          <w:b/>
          <w:i w:val="0"/>
          <w:color w:val="000000"/>
          <w:sz w:val="28"/>
        </w:rPr>
        <w:t>ПЛАНИРУЕМЫЕ РЕЗУЛЬТАТЫ ОСВОЕНИЯ ПРОГРАММЫ ПО ФИЗИКЕ НА УРОВНЕ ОСНОВНОГО ОБЩЕГО ОБРАЗОВАНИЯ</w:t>
      </w:r>
    </w:p>
    <w:p w14:paraId="7235BD1F">
      <w:pPr>
        <w:spacing w:before="0" w:after="0" w:line="264" w:lineRule="auto"/>
        <w:ind w:left="120"/>
        <w:jc w:val="both"/>
      </w:pPr>
    </w:p>
    <w:p w14:paraId="71985F7C">
      <w:pPr>
        <w:spacing w:before="0" w:after="0" w:line="264" w:lineRule="auto"/>
        <w:ind w:firstLine="600"/>
        <w:jc w:val="both"/>
        <w:rPr>
          <w:sz w:val="24"/>
          <w:szCs w:val="24"/>
        </w:rPr>
      </w:pPr>
      <w:r>
        <w:rPr>
          <w:rFonts w:ascii="Times New Roman" w:hAnsi="Times New Roman"/>
          <w:b w:val="0"/>
          <w:i w:val="0"/>
          <w:color w:val="000000"/>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4562813">
      <w:pPr>
        <w:spacing w:before="0" w:after="0" w:line="264" w:lineRule="auto"/>
        <w:ind w:firstLine="600"/>
        <w:jc w:val="both"/>
        <w:rPr>
          <w:sz w:val="24"/>
          <w:szCs w:val="24"/>
        </w:rPr>
      </w:pPr>
      <w:bookmarkStart w:id="10" w:name="_Toc124412006"/>
      <w:bookmarkEnd w:id="10"/>
      <w:r>
        <w:rPr>
          <w:rFonts w:ascii="Times New Roman" w:hAnsi="Times New Roman"/>
          <w:b w:val="0"/>
          <w:i w:val="0"/>
          <w:color w:val="000000"/>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45A93556">
      <w:pPr>
        <w:numPr>
          <w:ilvl w:val="0"/>
          <w:numId w:val="14"/>
        </w:numPr>
        <w:spacing w:before="0" w:after="0" w:line="264" w:lineRule="auto"/>
        <w:jc w:val="both"/>
        <w:rPr>
          <w:sz w:val="24"/>
          <w:szCs w:val="24"/>
        </w:rPr>
      </w:pPr>
      <w:r>
        <w:rPr>
          <w:rFonts w:ascii="Times New Roman" w:hAnsi="Times New Roman"/>
          <w:b/>
          <w:i w:val="0"/>
          <w:color w:val="000000"/>
          <w:sz w:val="24"/>
          <w:szCs w:val="24"/>
        </w:rPr>
        <w:t>1) патриотического воспитания:</w:t>
      </w:r>
    </w:p>
    <w:p w14:paraId="6AC4DBF1">
      <w:pPr>
        <w:numPr>
          <w:ilvl w:val="0"/>
          <w:numId w:val="14"/>
        </w:numPr>
        <w:spacing w:before="0" w:after="0" w:line="264" w:lineRule="auto"/>
        <w:jc w:val="both"/>
        <w:rPr>
          <w:sz w:val="24"/>
          <w:szCs w:val="24"/>
        </w:rPr>
      </w:pPr>
      <w:r>
        <w:rPr>
          <w:rFonts w:ascii="Times New Roman" w:hAnsi="Times New Roman"/>
          <w:b w:val="0"/>
          <w:i w:val="0"/>
          <w:color w:val="000000"/>
          <w:sz w:val="24"/>
          <w:szCs w:val="24"/>
        </w:rPr>
        <w:t>- проявление интереса к истории и современному состоянию российской физической науки;</w:t>
      </w:r>
    </w:p>
    <w:p w14:paraId="5F7C5CC4">
      <w:pPr>
        <w:numPr>
          <w:ilvl w:val="0"/>
          <w:numId w:val="14"/>
        </w:numPr>
        <w:spacing w:before="0" w:after="0" w:line="264" w:lineRule="auto"/>
        <w:jc w:val="both"/>
        <w:rPr>
          <w:sz w:val="24"/>
          <w:szCs w:val="24"/>
        </w:rPr>
      </w:pPr>
      <w:r>
        <w:rPr>
          <w:rFonts w:ascii="Times New Roman" w:hAnsi="Times New Roman"/>
          <w:b w:val="0"/>
          <w:i w:val="0"/>
          <w:color w:val="000000"/>
          <w:sz w:val="24"/>
          <w:szCs w:val="24"/>
        </w:rPr>
        <w:t>- ценностное отношение к достижениям российских учёных-физиков;</w:t>
      </w:r>
    </w:p>
    <w:p w14:paraId="41847EFE">
      <w:pPr>
        <w:numPr>
          <w:ilvl w:val="0"/>
          <w:numId w:val="14"/>
        </w:numPr>
        <w:spacing w:before="0" w:after="0" w:line="264" w:lineRule="auto"/>
        <w:jc w:val="both"/>
        <w:rPr>
          <w:sz w:val="24"/>
          <w:szCs w:val="24"/>
        </w:rPr>
      </w:pPr>
      <w:r>
        <w:rPr>
          <w:rFonts w:ascii="Times New Roman" w:hAnsi="Times New Roman"/>
          <w:b/>
          <w:i w:val="0"/>
          <w:color w:val="000000"/>
          <w:sz w:val="24"/>
          <w:szCs w:val="24"/>
        </w:rPr>
        <w:t>2) гражданского и духовно-нравственного воспитания:</w:t>
      </w:r>
    </w:p>
    <w:p w14:paraId="094ECB2F">
      <w:pPr>
        <w:numPr>
          <w:ilvl w:val="0"/>
          <w:numId w:val="14"/>
        </w:numPr>
        <w:spacing w:before="0" w:after="0" w:line="264" w:lineRule="auto"/>
        <w:jc w:val="both"/>
        <w:rPr>
          <w:sz w:val="24"/>
          <w:szCs w:val="24"/>
        </w:rPr>
      </w:pPr>
      <w:r>
        <w:rPr>
          <w:rFonts w:ascii="Times New Roman" w:hAnsi="Times New Roman"/>
          <w:b w:val="0"/>
          <w:i w:val="0"/>
          <w:color w:val="000000"/>
          <w:sz w:val="24"/>
          <w:szCs w:val="24"/>
        </w:rPr>
        <w:t>- готовность к активному участию в обсуждении общественно</w:t>
      </w:r>
      <w:r>
        <w:rPr>
          <w:rFonts w:ascii="Times New Roman" w:hAnsi="Times New Roman"/>
          <w:b w:val="0"/>
          <w:i w:val="0"/>
          <w:color w:val="FF0000"/>
          <w:sz w:val="24"/>
          <w:szCs w:val="24"/>
        </w:rPr>
        <w:t xml:space="preserve"> </w:t>
      </w:r>
      <w:r>
        <w:rPr>
          <w:rFonts w:ascii="Times New Roman" w:hAnsi="Times New Roman"/>
          <w:b w:val="0"/>
          <w:i w:val="0"/>
          <w:color w:val="000000"/>
          <w:sz w:val="24"/>
          <w:szCs w:val="24"/>
        </w:rPr>
        <w:t>значимых</w:t>
      </w:r>
      <w:r>
        <w:rPr>
          <w:rFonts w:ascii="Times New Roman" w:hAnsi="Times New Roman"/>
          <w:b w:val="0"/>
          <w:i w:val="0"/>
          <w:color w:val="FF0000"/>
          <w:sz w:val="24"/>
          <w:szCs w:val="24"/>
        </w:rPr>
        <w:t xml:space="preserve"> </w:t>
      </w:r>
      <w:r>
        <w:rPr>
          <w:rFonts w:ascii="Times New Roman" w:hAnsi="Times New Roman"/>
          <w:b w:val="0"/>
          <w:i w:val="0"/>
          <w:color w:val="000000"/>
          <w:sz w:val="24"/>
          <w:szCs w:val="24"/>
        </w:rPr>
        <w:t>и этических проблем, связанных с практическим применением достижений физики;</w:t>
      </w:r>
    </w:p>
    <w:p w14:paraId="13D4128B">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важности морально-этических принципов в деятельности учёного;</w:t>
      </w:r>
    </w:p>
    <w:p w14:paraId="700173E6">
      <w:pPr>
        <w:numPr>
          <w:ilvl w:val="0"/>
          <w:numId w:val="14"/>
        </w:numPr>
        <w:spacing w:before="0" w:after="0" w:line="264" w:lineRule="auto"/>
        <w:jc w:val="both"/>
        <w:rPr>
          <w:sz w:val="24"/>
          <w:szCs w:val="24"/>
        </w:rPr>
      </w:pPr>
      <w:r>
        <w:rPr>
          <w:rFonts w:ascii="Times New Roman" w:hAnsi="Times New Roman"/>
          <w:b/>
          <w:i w:val="0"/>
          <w:color w:val="000000"/>
          <w:sz w:val="24"/>
          <w:szCs w:val="24"/>
        </w:rPr>
        <w:t>3) эстетического воспитания:</w:t>
      </w:r>
    </w:p>
    <w:p w14:paraId="5A3FC87E">
      <w:pPr>
        <w:numPr>
          <w:ilvl w:val="0"/>
          <w:numId w:val="14"/>
        </w:numPr>
        <w:spacing w:before="0" w:after="0" w:line="264" w:lineRule="auto"/>
        <w:jc w:val="both"/>
        <w:rPr>
          <w:sz w:val="24"/>
          <w:szCs w:val="24"/>
        </w:rPr>
      </w:pPr>
      <w:r>
        <w:rPr>
          <w:rFonts w:ascii="Times New Roman" w:hAnsi="Times New Roman"/>
          <w:b w:val="0"/>
          <w:i w:val="0"/>
          <w:color w:val="000000"/>
          <w:sz w:val="24"/>
          <w:szCs w:val="24"/>
        </w:rPr>
        <w:t>- восприятие эстетических качеств физической науки: её гармоничного построения, строгости, точности, лаконичности;</w:t>
      </w:r>
    </w:p>
    <w:p w14:paraId="5C740D13">
      <w:pPr>
        <w:numPr>
          <w:ilvl w:val="0"/>
          <w:numId w:val="14"/>
        </w:numPr>
        <w:spacing w:before="0" w:after="0" w:line="264" w:lineRule="auto"/>
        <w:jc w:val="both"/>
        <w:rPr>
          <w:sz w:val="24"/>
          <w:szCs w:val="24"/>
        </w:rPr>
      </w:pPr>
      <w:r>
        <w:rPr>
          <w:rFonts w:ascii="Times New Roman" w:hAnsi="Times New Roman"/>
          <w:b/>
          <w:i w:val="0"/>
          <w:color w:val="000000"/>
          <w:sz w:val="24"/>
          <w:szCs w:val="24"/>
        </w:rPr>
        <w:t>4) ценности научного познания:</w:t>
      </w:r>
    </w:p>
    <w:p w14:paraId="261AC5DA">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3E2FA409">
      <w:pPr>
        <w:numPr>
          <w:ilvl w:val="0"/>
          <w:numId w:val="14"/>
        </w:numPr>
        <w:spacing w:before="0" w:after="0" w:line="264" w:lineRule="auto"/>
        <w:jc w:val="both"/>
        <w:rPr>
          <w:sz w:val="24"/>
          <w:szCs w:val="24"/>
        </w:rPr>
      </w:pPr>
      <w:r>
        <w:rPr>
          <w:rFonts w:ascii="Times New Roman" w:hAnsi="Times New Roman"/>
          <w:b w:val="0"/>
          <w:i w:val="0"/>
          <w:color w:val="000000"/>
          <w:sz w:val="24"/>
          <w:szCs w:val="24"/>
        </w:rPr>
        <w:t>- развитие научной любознательности, интереса к исследовательской деятельности;</w:t>
      </w:r>
    </w:p>
    <w:p w14:paraId="011AAD56">
      <w:pPr>
        <w:numPr>
          <w:ilvl w:val="0"/>
          <w:numId w:val="14"/>
        </w:numPr>
        <w:spacing w:before="0" w:after="0" w:line="264" w:lineRule="auto"/>
        <w:jc w:val="both"/>
        <w:rPr>
          <w:sz w:val="24"/>
          <w:szCs w:val="24"/>
        </w:rPr>
      </w:pPr>
      <w:r>
        <w:rPr>
          <w:rFonts w:ascii="Times New Roman" w:hAnsi="Times New Roman"/>
          <w:b/>
          <w:i w:val="0"/>
          <w:color w:val="000000"/>
          <w:sz w:val="24"/>
          <w:szCs w:val="24"/>
        </w:rPr>
        <w:t>5) формирования культуры здоровья и эмоционального благополучия:</w:t>
      </w:r>
    </w:p>
    <w:p w14:paraId="390F93C7">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899359D">
      <w:pPr>
        <w:numPr>
          <w:ilvl w:val="0"/>
          <w:numId w:val="14"/>
        </w:numPr>
        <w:spacing w:before="0" w:after="0" w:line="264" w:lineRule="auto"/>
        <w:jc w:val="both"/>
        <w:rPr>
          <w:sz w:val="24"/>
          <w:szCs w:val="24"/>
        </w:rPr>
      </w:pPr>
      <w:r>
        <w:rPr>
          <w:rFonts w:ascii="Times New Roman" w:hAnsi="Times New Roman"/>
          <w:b w:val="0"/>
          <w:i w:val="0"/>
          <w:color w:val="000000"/>
          <w:sz w:val="24"/>
          <w:szCs w:val="24"/>
        </w:rPr>
        <w:t>- сформированность навыка рефлексии, признание своего права на ошибку и такого же права у другого человека;</w:t>
      </w:r>
    </w:p>
    <w:p w14:paraId="31C0DB7B">
      <w:pPr>
        <w:numPr>
          <w:ilvl w:val="0"/>
          <w:numId w:val="14"/>
        </w:numPr>
        <w:spacing w:before="0" w:after="0" w:line="264" w:lineRule="auto"/>
        <w:jc w:val="both"/>
        <w:rPr>
          <w:sz w:val="24"/>
          <w:szCs w:val="24"/>
        </w:rPr>
      </w:pPr>
      <w:r>
        <w:rPr>
          <w:rFonts w:ascii="Times New Roman" w:hAnsi="Times New Roman"/>
          <w:b/>
          <w:i w:val="0"/>
          <w:color w:val="000000"/>
          <w:sz w:val="24"/>
          <w:szCs w:val="24"/>
        </w:rPr>
        <w:t>6) трудового воспитания:</w:t>
      </w:r>
    </w:p>
    <w:p w14:paraId="6362CA05">
      <w:pPr>
        <w:numPr>
          <w:ilvl w:val="0"/>
          <w:numId w:val="14"/>
        </w:numPr>
        <w:spacing w:before="0" w:after="0" w:line="264" w:lineRule="auto"/>
        <w:jc w:val="both"/>
        <w:rPr>
          <w:sz w:val="24"/>
          <w:szCs w:val="24"/>
        </w:rPr>
      </w:pPr>
      <w:r>
        <w:rPr>
          <w:rFonts w:ascii="Times New Roman" w:hAnsi="Times New Roman"/>
          <w:b w:val="0"/>
          <w:i w:val="0"/>
          <w:color w:val="000000"/>
          <w:sz w:val="24"/>
          <w:szCs w:val="24"/>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07391D98">
      <w:pPr>
        <w:numPr>
          <w:ilvl w:val="0"/>
          <w:numId w:val="14"/>
        </w:numPr>
        <w:spacing w:before="0" w:after="0" w:line="264" w:lineRule="auto"/>
        <w:jc w:val="both"/>
        <w:rPr>
          <w:sz w:val="24"/>
          <w:szCs w:val="24"/>
        </w:rPr>
      </w:pPr>
      <w:r>
        <w:rPr>
          <w:rFonts w:ascii="Times New Roman" w:hAnsi="Times New Roman"/>
          <w:b w:val="0"/>
          <w:i w:val="0"/>
          <w:color w:val="000000"/>
          <w:sz w:val="24"/>
          <w:szCs w:val="24"/>
        </w:rPr>
        <w:t>- интерес к практическому изучению профессий, связанных с физикой;</w:t>
      </w:r>
    </w:p>
    <w:p w14:paraId="1D91C081">
      <w:pPr>
        <w:numPr>
          <w:ilvl w:val="0"/>
          <w:numId w:val="14"/>
        </w:numPr>
        <w:spacing w:before="0" w:after="0" w:line="264" w:lineRule="auto"/>
        <w:jc w:val="both"/>
        <w:rPr>
          <w:sz w:val="24"/>
          <w:szCs w:val="24"/>
        </w:rPr>
      </w:pPr>
      <w:r>
        <w:rPr>
          <w:rFonts w:ascii="Times New Roman" w:hAnsi="Times New Roman"/>
          <w:b/>
          <w:i w:val="0"/>
          <w:color w:val="000000"/>
          <w:sz w:val="24"/>
          <w:szCs w:val="24"/>
        </w:rPr>
        <w:t>7) экологического воспитания:</w:t>
      </w:r>
    </w:p>
    <w:p w14:paraId="071FE012">
      <w:pPr>
        <w:numPr>
          <w:ilvl w:val="0"/>
          <w:numId w:val="14"/>
        </w:numPr>
        <w:spacing w:before="0" w:after="0" w:line="264" w:lineRule="auto"/>
        <w:jc w:val="both"/>
        <w:rPr>
          <w:sz w:val="24"/>
          <w:szCs w:val="24"/>
        </w:rPr>
      </w:pPr>
      <w:r>
        <w:rPr>
          <w:rFonts w:ascii="Times New Roman" w:hAnsi="Times New Roman"/>
          <w:b w:val="0"/>
          <w:i w:val="0"/>
          <w:color w:val="000000"/>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3F596BC5">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глобального характера экологических проблем и путей их решения;</w:t>
      </w:r>
    </w:p>
    <w:p w14:paraId="533A1242">
      <w:pPr>
        <w:numPr>
          <w:ilvl w:val="0"/>
          <w:numId w:val="14"/>
        </w:numPr>
        <w:spacing w:before="0" w:after="0" w:line="264" w:lineRule="auto"/>
        <w:jc w:val="both"/>
        <w:rPr>
          <w:sz w:val="24"/>
          <w:szCs w:val="24"/>
        </w:rPr>
      </w:pPr>
      <w:r>
        <w:rPr>
          <w:rFonts w:ascii="Times New Roman" w:hAnsi="Times New Roman"/>
          <w:b/>
          <w:i w:val="0"/>
          <w:color w:val="000000"/>
          <w:sz w:val="24"/>
          <w:szCs w:val="24"/>
        </w:rPr>
        <w:t>8) адаптации к изменяющимся условиям социальной и природной среды:</w:t>
      </w:r>
    </w:p>
    <w:p w14:paraId="3C173F85">
      <w:pPr>
        <w:numPr>
          <w:ilvl w:val="0"/>
          <w:numId w:val="14"/>
        </w:numPr>
        <w:spacing w:before="0" w:after="0" w:line="264" w:lineRule="auto"/>
        <w:jc w:val="both"/>
        <w:rPr>
          <w:sz w:val="24"/>
          <w:szCs w:val="24"/>
        </w:rPr>
      </w:pPr>
      <w:r>
        <w:rPr>
          <w:rFonts w:ascii="Times New Roman" w:hAnsi="Times New Roman"/>
          <w:b w:val="0"/>
          <w:i w:val="0"/>
          <w:color w:val="000000"/>
          <w:sz w:val="24"/>
          <w:szCs w:val="24"/>
        </w:rPr>
        <w:t>- потребность во взаимодействии при выполнении исследований и проектов физической направленности, открытость опыту и знаниям других;</w:t>
      </w:r>
    </w:p>
    <w:p w14:paraId="0EA8F8C4">
      <w:pPr>
        <w:numPr>
          <w:ilvl w:val="0"/>
          <w:numId w:val="14"/>
        </w:numPr>
        <w:spacing w:before="0" w:after="0" w:line="264" w:lineRule="auto"/>
        <w:jc w:val="both"/>
        <w:rPr>
          <w:sz w:val="24"/>
          <w:szCs w:val="24"/>
        </w:rPr>
      </w:pPr>
      <w:r>
        <w:rPr>
          <w:rFonts w:ascii="Times New Roman" w:hAnsi="Times New Roman"/>
          <w:b w:val="0"/>
          <w:i w:val="0"/>
          <w:color w:val="000000"/>
          <w:sz w:val="24"/>
          <w:szCs w:val="24"/>
        </w:rPr>
        <w:t>- повышение уровня своей компетентности через практическую деятельность;</w:t>
      </w:r>
    </w:p>
    <w:p w14:paraId="57766646">
      <w:pPr>
        <w:numPr>
          <w:ilvl w:val="0"/>
          <w:numId w:val="14"/>
        </w:numPr>
        <w:spacing w:before="0" w:after="0" w:line="264" w:lineRule="auto"/>
        <w:jc w:val="both"/>
        <w:rPr>
          <w:sz w:val="24"/>
          <w:szCs w:val="24"/>
        </w:rPr>
      </w:pPr>
      <w:r>
        <w:rPr>
          <w:rFonts w:ascii="Times New Roman" w:hAnsi="Times New Roman"/>
          <w:b w:val="0"/>
          <w:i w:val="0"/>
          <w:color w:val="000000"/>
          <w:sz w:val="24"/>
          <w:szCs w:val="24"/>
        </w:rPr>
        <w:t>- потребность в формировании новых знаний, в том числе формулировать идеи, понятия, гипотезы о физических объектах и явлениях;</w:t>
      </w:r>
    </w:p>
    <w:p w14:paraId="496E75E8">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дефицитов собственных знаний и компетентностей в области физики;</w:t>
      </w:r>
    </w:p>
    <w:p w14:paraId="4741EDC3">
      <w:pPr>
        <w:numPr>
          <w:ilvl w:val="0"/>
          <w:numId w:val="14"/>
        </w:numPr>
        <w:spacing w:before="0" w:after="0" w:line="264" w:lineRule="auto"/>
        <w:jc w:val="both"/>
        <w:rPr>
          <w:sz w:val="24"/>
          <w:szCs w:val="24"/>
        </w:rPr>
      </w:pPr>
      <w:r>
        <w:rPr>
          <w:rFonts w:ascii="Times New Roman" w:hAnsi="Times New Roman"/>
          <w:b w:val="0"/>
          <w:i w:val="0"/>
          <w:color w:val="000000"/>
          <w:sz w:val="24"/>
          <w:szCs w:val="24"/>
        </w:rPr>
        <w:t>- планирование своего развития в приобретении новых физических знаний;</w:t>
      </w:r>
    </w:p>
    <w:p w14:paraId="5D00373F">
      <w:pPr>
        <w:numPr>
          <w:ilvl w:val="0"/>
          <w:numId w:val="14"/>
        </w:numPr>
        <w:spacing w:before="0" w:after="0" w:line="264" w:lineRule="auto"/>
        <w:jc w:val="both"/>
        <w:rPr>
          <w:sz w:val="24"/>
          <w:szCs w:val="24"/>
        </w:rPr>
      </w:pPr>
      <w:r>
        <w:rPr>
          <w:rFonts w:ascii="Times New Roman" w:hAnsi="Times New Roman"/>
          <w:b w:val="0"/>
          <w:i w:val="0"/>
          <w:color w:val="000000"/>
          <w:sz w:val="24"/>
          <w:szCs w:val="24"/>
        </w:rPr>
        <w:t>- стремление анализировать и выявлять взаимосвязи природы, общества и экономики, в том числе с использованием физических знаний;</w:t>
      </w:r>
    </w:p>
    <w:p w14:paraId="6AD205E7">
      <w:pPr>
        <w:numPr>
          <w:ilvl w:val="0"/>
          <w:numId w:val="14"/>
        </w:numPr>
        <w:spacing w:before="0" w:after="0" w:line="264" w:lineRule="auto"/>
        <w:jc w:val="both"/>
      </w:pPr>
      <w:r>
        <w:rPr>
          <w:rFonts w:ascii="Times New Roman" w:hAnsi="Times New Roman"/>
          <w:b w:val="0"/>
          <w:i w:val="0"/>
          <w:color w:val="000000"/>
          <w:sz w:val="24"/>
          <w:szCs w:val="24"/>
        </w:rPr>
        <w:t>- оценка своих действий с учётом влияния на окружающую среду, возможных глобальных последствий.</w:t>
      </w:r>
    </w:p>
    <w:p w14:paraId="0506270D">
      <w:pPr>
        <w:spacing w:before="0" w:after="0" w:line="264" w:lineRule="auto"/>
        <w:ind w:left="120"/>
        <w:jc w:val="both"/>
      </w:pPr>
    </w:p>
    <w:p w14:paraId="10F89C2E">
      <w:pPr>
        <w:spacing w:before="0" w:after="0" w:line="264" w:lineRule="auto"/>
        <w:ind w:left="120"/>
        <w:jc w:val="both"/>
      </w:pPr>
      <w:r>
        <w:rPr>
          <w:rFonts w:ascii="Times New Roman" w:hAnsi="Times New Roman"/>
          <w:b/>
          <w:i w:val="0"/>
          <w:color w:val="000000"/>
          <w:sz w:val="28"/>
        </w:rPr>
        <w:t>МЕТАПРЕДМЕТНЫЕ РЕЗУЛЬТАТЫ</w:t>
      </w:r>
    </w:p>
    <w:p w14:paraId="70EAFB2C">
      <w:pPr>
        <w:spacing w:before="0" w:after="0" w:line="264" w:lineRule="auto"/>
        <w:ind w:left="120"/>
        <w:jc w:val="both"/>
      </w:pPr>
    </w:p>
    <w:p w14:paraId="7A1CE258">
      <w:pPr>
        <w:spacing w:before="0" w:after="0" w:line="264" w:lineRule="auto"/>
        <w:ind w:firstLine="600"/>
        <w:jc w:val="both"/>
        <w:rPr>
          <w:sz w:val="24"/>
          <w:szCs w:val="24"/>
        </w:rPr>
      </w:pPr>
      <w:r>
        <w:rPr>
          <w:rFonts w:ascii="Times New Roman" w:hAnsi="Times New Roman"/>
          <w:b w:val="0"/>
          <w:i w:val="0"/>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0"/>
          <w:color w:val="000000"/>
          <w:sz w:val="24"/>
          <w:szCs w:val="24"/>
        </w:rPr>
        <w:t>метапредметные результаты</w:t>
      </w:r>
      <w:r>
        <w:rPr>
          <w:rFonts w:ascii="Times New Roman" w:hAnsi="Times New Roman"/>
          <w:b w:val="0"/>
          <w:i w:val="0"/>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31BD870A">
      <w:pPr>
        <w:spacing w:before="0" w:after="0" w:line="264" w:lineRule="auto"/>
        <w:ind w:left="120"/>
        <w:jc w:val="both"/>
        <w:rPr>
          <w:sz w:val="24"/>
          <w:szCs w:val="24"/>
        </w:rPr>
      </w:pPr>
    </w:p>
    <w:p w14:paraId="21B35F79">
      <w:pPr>
        <w:spacing w:before="0" w:after="0" w:line="264" w:lineRule="auto"/>
        <w:ind w:left="120"/>
        <w:jc w:val="both"/>
        <w:rPr>
          <w:sz w:val="24"/>
          <w:szCs w:val="24"/>
        </w:rPr>
      </w:pPr>
      <w:r>
        <w:rPr>
          <w:rFonts w:ascii="Times New Roman" w:hAnsi="Times New Roman"/>
          <w:b/>
          <w:i w:val="0"/>
          <w:color w:val="000000"/>
          <w:sz w:val="24"/>
          <w:szCs w:val="24"/>
        </w:rPr>
        <w:t>Познавательные универсальные учебные действия</w:t>
      </w:r>
    </w:p>
    <w:p w14:paraId="2D500A2A">
      <w:pPr>
        <w:spacing w:before="0" w:after="0" w:line="264" w:lineRule="auto"/>
        <w:ind w:left="120"/>
        <w:jc w:val="both"/>
        <w:rPr>
          <w:sz w:val="24"/>
          <w:szCs w:val="24"/>
        </w:rPr>
      </w:pPr>
    </w:p>
    <w:p w14:paraId="27BA9BAF">
      <w:pPr>
        <w:spacing w:before="0" w:after="0" w:line="264" w:lineRule="auto"/>
        <w:ind w:left="120"/>
        <w:jc w:val="both"/>
        <w:rPr>
          <w:sz w:val="24"/>
          <w:szCs w:val="24"/>
        </w:rPr>
      </w:pPr>
      <w:r>
        <w:rPr>
          <w:rFonts w:ascii="Times New Roman" w:hAnsi="Times New Roman"/>
          <w:b/>
          <w:i w:val="0"/>
          <w:color w:val="000000"/>
          <w:sz w:val="24"/>
          <w:szCs w:val="24"/>
        </w:rPr>
        <w:t>Базовые логические действия:</w:t>
      </w:r>
    </w:p>
    <w:p w14:paraId="4F632C9A">
      <w:pPr>
        <w:numPr>
          <w:ilvl w:val="0"/>
          <w:numId w:val="15"/>
        </w:numPr>
        <w:spacing w:before="0" w:after="0" w:line="264" w:lineRule="auto"/>
        <w:jc w:val="both"/>
        <w:rPr>
          <w:sz w:val="24"/>
          <w:szCs w:val="24"/>
        </w:rPr>
      </w:pPr>
      <w:r>
        <w:rPr>
          <w:rFonts w:ascii="Times New Roman" w:hAnsi="Times New Roman"/>
          <w:b w:val="0"/>
          <w:i w:val="0"/>
          <w:color w:val="000000"/>
          <w:sz w:val="24"/>
          <w:szCs w:val="24"/>
        </w:rPr>
        <w:t>выявлять и характеризовать существенные признаки объектов (явлений);</w:t>
      </w:r>
    </w:p>
    <w:p w14:paraId="30D06BA5">
      <w:pPr>
        <w:numPr>
          <w:ilvl w:val="0"/>
          <w:numId w:val="15"/>
        </w:numPr>
        <w:spacing w:before="0" w:after="0" w:line="264" w:lineRule="auto"/>
        <w:jc w:val="both"/>
        <w:rPr>
          <w:sz w:val="24"/>
          <w:szCs w:val="24"/>
        </w:rPr>
      </w:pPr>
      <w:r>
        <w:rPr>
          <w:rFonts w:ascii="Times New Roman" w:hAnsi="Times New Roman"/>
          <w:b w:val="0"/>
          <w:i w:val="0"/>
          <w:color w:val="000000"/>
          <w:sz w:val="24"/>
          <w:szCs w:val="24"/>
        </w:rPr>
        <w:t>устанавливать существенный признак классификации, основания для обобщения и сравнения;</w:t>
      </w:r>
    </w:p>
    <w:p w14:paraId="2F22E97F">
      <w:pPr>
        <w:numPr>
          <w:ilvl w:val="0"/>
          <w:numId w:val="15"/>
        </w:numPr>
        <w:spacing w:before="0" w:after="0" w:line="264" w:lineRule="auto"/>
        <w:jc w:val="both"/>
        <w:rPr>
          <w:sz w:val="24"/>
          <w:szCs w:val="24"/>
        </w:rPr>
      </w:pPr>
      <w:r>
        <w:rPr>
          <w:rFonts w:ascii="Times New Roman" w:hAnsi="Times New Roman"/>
          <w:b w:val="0"/>
          <w:i w:val="0"/>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14:paraId="0BC3B005">
      <w:pPr>
        <w:numPr>
          <w:ilvl w:val="0"/>
          <w:numId w:val="15"/>
        </w:numPr>
        <w:spacing w:before="0" w:after="0" w:line="264" w:lineRule="auto"/>
        <w:jc w:val="both"/>
        <w:rPr>
          <w:sz w:val="24"/>
          <w:szCs w:val="24"/>
        </w:rPr>
      </w:pPr>
      <w:r>
        <w:rPr>
          <w:rFonts w:ascii="Times New Roman" w:hAnsi="Times New Roman"/>
          <w:b w:val="0"/>
          <w:i w:val="0"/>
          <w:color w:val="000000"/>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3F708F07">
      <w:pPr>
        <w:numPr>
          <w:ilvl w:val="0"/>
          <w:numId w:val="15"/>
        </w:numPr>
        <w:spacing w:before="0" w:after="0" w:line="264" w:lineRule="auto"/>
        <w:jc w:val="both"/>
        <w:rPr>
          <w:sz w:val="24"/>
          <w:szCs w:val="24"/>
        </w:rPr>
      </w:pPr>
      <w:r>
        <w:rPr>
          <w:rFonts w:ascii="Times New Roman" w:hAnsi="Times New Roman"/>
          <w:b w:val="0"/>
          <w:i w:val="0"/>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304CC5F9">
      <w:pPr>
        <w:spacing w:before="0" w:after="0" w:line="264" w:lineRule="auto"/>
        <w:ind w:left="120"/>
        <w:jc w:val="both"/>
        <w:rPr>
          <w:sz w:val="24"/>
          <w:szCs w:val="24"/>
        </w:rPr>
      </w:pPr>
      <w:r>
        <w:rPr>
          <w:rFonts w:ascii="Times New Roman" w:hAnsi="Times New Roman"/>
          <w:b/>
          <w:i w:val="0"/>
          <w:color w:val="000000"/>
          <w:sz w:val="24"/>
          <w:szCs w:val="24"/>
        </w:rPr>
        <w:t>Базовые исследовательские действия</w:t>
      </w:r>
      <w:r>
        <w:rPr>
          <w:rFonts w:ascii="Times New Roman" w:hAnsi="Times New Roman"/>
          <w:b w:val="0"/>
          <w:i w:val="0"/>
          <w:color w:val="000000"/>
          <w:sz w:val="24"/>
          <w:szCs w:val="24"/>
        </w:rPr>
        <w:t>:</w:t>
      </w:r>
    </w:p>
    <w:p w14:paraId="15B062A8">
      <w:pPr>
        <w:numPr>
          <w:ilvl w:val="0"/>
          <w:numId w:val="16"/>
        </w:numPr>
        <w:spacing w:before="0" w:after="0" w:line="264" w:lineRule="auto"/>
        <w:jc w:val="both"/>
        <w:rPr>
          <w:sz w:val="24"/>
          <w:szCs w:val="24"/>
        </w:rPr>
      </w:pPr>
      <w:r>
        <w:rPr>
          <w:rFonts w:ascii="Times New Roman" w:hAnsi="Times New Roman"/>
          <w:b w:val="0"/>
          <w:i w:val="0"/>
          <w:color w:val="000000"/>
          <w:sz w:val="24"/>
          <w:szCs w:val="24"/>
        </w:rPr>
        <w:t>использовать вопросы как исследовательский инструмент познания;</w:t>
      </w:r>
    </w:p>
    <w:p w14:paraId="12336008">
      <w:pPr>
        <w:numPr>
          <w:ilvl w:val="0"/>
          <w:numId w:val="16"/>
        </w:numPr>
        <w:spacing w:before="0" w:after="0" w:line="264" w:lineRule="auto"/>
        <w:jc w:val="both"/>
        <w:rPr>
          <w:sz w:val="24"/>
          <w:szCs w:val="24"/>
        </w:rPr>
      </w:pPr>
      <w:r>
        <w:rPr>
          <w:rFonts w:ascii="Times New Roman" w:hAnsi="Times New Roman"/>
          <w:b w:val="0"/>
          <w:i w:val="0"/>
          <w:color w:val="000000"/>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1E17FF10">
      <w:pPr>
        <w:numPr>
          <w:ilvl w:val="0"/>
          <w:numId w:val="16"/>
        </w:numPr>
        <w:spacing w:before="0" w:after="0" w:line="264" w:lineRule="auto"/>
        <w:jc w:val="both"/>
        <w:rPr>
          <w:sz w:val="24"/>
          <w:szCs w:val="24"/>
        </w:rPr>
      </w:pPr>
      <w:r>
        <w:rPr>
          <w:rFonts w:ascii="Times New Roman" w:hAnsi="Times New Roman"/>
          <w:b w:val="0"/>
          <w:i w:val="0"/>
          <w:color w:val="000000"/>
          <w:sz w:val="24"/>
          <w:szCs w:val="24"/>
        </w:rPr>
        <w:t>оценивать на применимость и достоверность информацию, полученную в ходе исследования или эксперимента;</w:t>
      </w:r>
    </w:p>
    <w:p w14:paraId="06104E07">
      <w:pPr>
        <w:numPr>
          <w:ilvl w:val="0"/>
          <w:numId w:val="16"/>
        </w:numPr>
        <w:spacing w:before="0" w:after="0" w:line="264" w:lineRule="auto"/>
        <w:jc w:val="both"/>
        <w:rPr>
          <w:sz w:val="24"/>
          <w:szCs w:val="24"/>
        </w:rPr>
      </w:pPr>
      <w:r>
        <w:rPr>
          <w:rFonts w:ascii="Times New Roman" w:hAnsi="Times New Roman"/>
          <w:b w:val="0"/>
          <w:i w:val="0"/>
          <w:color w:val="000000"/>
          <w:sz w:val="24"/>
          <w:szCs w:val="24"/>
        </w:rPr>
        <w:t>самостоятельно формулировать обобщения и выводы по результатам проведённого наблюдения, опыта, исследования;</w:t>
      </w:r>
    </w:p>
    <w:p w14:paraId="3011CC88">
      <w:pPr>
        <w:numPr>
          <w:ilvl w:val="0"/>
          <w:numId w:val="16"/>
        </w:numPr>
        <w:spacing w:before="0" w:after="0" w:line="264" w:lineRule="auto"/>
        <w:jc w:val="both"/>
        <w:rPr>
          <w:sz w:val="24"/>
          <w:szCs w:val="24"/>
        </w:rPr>
      </w:pPr>
      <w:r>
        <w:rPr>
          <w:rFonts w:ascii="Times New Roman" w:hAnsi="Times New Roman"/>
          <w:b w:val="0"/>
          <w:i w:val="0"/>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5196AF4">
      <w:pPr>
        <w:spacing w:before="0" w:after="0" w:line="264" w:lineRule="auto"/>
        <w:ind w:left="120"/>
        <w:jc w:val="both"/>
        <w:rPr>
          <w:sz w:val="24"/>
          <w:szCs w:val="24"/>
        </w:rPr>
      </w:pPr>
      <w:r>
        <w:rPr>
          <w:rFonts w:ascii="Times New Roman" w:hAnsi="Times New Roman"/>
          <w:b/>
          <w:i w:val="0"/>
          <w:color w:val="000000"/>
          <w:sz w:val="24"/>
          <w:szCs w:val="24"/>
        </w:rPr>
        <w:t>Работа с информацией:</w:t>
      </w:r>
    </w:p>
    <w:p w14:paraId="64BAFE60">
      <w:pPr>
        <w:numPr>
          <w:ilvl w:val="0"/>
          <w:numId w:val="17"/>
        </w:numPr>
        <w:spacing w:before="0" w:after="0" w:line="264" w:lineRule="auto"/>
        <w:jc w:val="both"/>
        <w:rPr>
          <w:sz w:val="24"/>
          <w:szCs w:val="24"/>
        </w:rPr>
      </w:pPr>
      <w:r>
        <w:rPr>
          <w:rFonts w:ascii="Times New Roman" w:hAnsi="Times New Roman"/>
          <w:b w:val="0"/>
          <w:i w:val="0"/>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1B872FCD">
      <w:pPr>
        <w:numPr>
          <w:ilvl w:val="0"/>
          <w:numId w:val="17"/>
        </w:numPr>
        <w:spacing w:before="0" w:after="0" w:line="264" w:lineRule="auto"/>
        <w:jc w:val="both"/>
        <w:rPr>
          <w:sz w:val="24"/>
          <w:szCs w:val="24"/>
        </w:rPr>
      </w:pPr>
      <w:r>
        <w:rPr>
          <w:rFonts w:ascii="Times New Roman" w:hAnsi="Times New Roman"/>
          <w:b w:val="0"/>
          <w:i w:val="0"/>
          <w:color w:val="000000"/>
          <w:sz w:val="24"/>
          <w:szCs w:val="24"/>
        </w:rPr>
        <w:t>анализировать, систематизировать и интерпретировать информацию различных видов и форм представления;</w:t>
      </w:r>
    </w:p>
    <w:p w14:paraId="55511C61">
      <w:pPr>
        <w:numPr>
          <w:ilvl w:val="0"/>
          <w:numId w:val="17"/>
        </w:numPr>
        <w:spacing w:before="0" w:after="0" w:line="264" w:lineRule="auto"/>
        <w:jc w:val="both"/>
        <w:rPr>
          <w:sz w:val="24"/>
          <w:szCs w:val="24"/>
        </w:rPr>
      </w:pPr>
      <w:r>
        <w:rPr>
          <w:rFonts w:ascii="Times New Roman" w:hAnsi="Times New Roman"/>
          <w:b w:val="0"/>
          <w:i w:val="0"/>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A5A5266">
      <w:pPr>
        <w:spacing w:before="0" w:after="0" w:line="264" w:lineRule="auto"/>
        <w:ind w:left="120"/>
        <w:jc w:val="both"/>
        <w:rPr>
          <w:sz w:val="24"/>
          <w:szCs w:val="24"/>
        </w:rPr>
      </w:pPr>
      <w:r>
        <w:rPr>
          <w:rFonts w:ascii="Times New Roman" w:hAnsi="Times New Roman"/>
          <w:b/>
          <w:i w:val="0"/>
          <w:color w:val="000000"/>
          <w:sz w:val="24"/>
          <w:szCs w:val="24"/>
        </w:rPr>
        <w:t>Коммуникативные универсальные учебные действия:</w:t>
      </w:r>
    </w:p>
    <w:p w14:paraId="55D92ECD">
      <w:pPr>
        <w:numPr>
          <w:ilvl w:val="0"/>
          <w:numId w:val="18"/>
        </w:numPr>
        <w:spacing w:before="0" w:after="0" w:line="264" w:lineRule="auto"/>
        <w:jc w:val="both"/>
        <w:rPr>
          <w:sz w:val="24"/>
          <w:szCs w:val="24"/>
        </w:rPr>
      </w:pPr>
      <w:r>
        <w:rPr>
          <w:rFonts w:ascii="Times New Roman" w:hAnsi="Times New Roman"/>
          <w:b w:val="0"/>
          <w:i w:val="0"/>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60DE00D9">
      <w:pPr>
        <w:numPr>
          <w:ilvl w:val="0"/>
          <w:numId w:val="18"/>
        </w:numPr>
        <w:spacing w:before="0" w:after="0" w:line="264" w:lineRule="auto"/>
        <w:jc w:val="both"/>
        <w:rPr>
          <w:sz w:val="24"/>
          <w:szCs w:val="24"/>
        </w:rPr>
      </w:pPr>
      <w:r>
        <w:rPr>
          <w:rFonts w:ascii="Times New Roman" w:hAnsi="Times New Roman"/>
          <w:b w:val="0"/>
          <w:i w:val="0"/>
          <w:color w:val="000000"/>
          <w:sz w:val="24"/>
          <w:szCs w:val="24"/>
        </w:rPr>
        <w:t>сопоставлять свои суждения с суждениями других участников диалога, обнаруживать различие и сходство позиций;</w:t>
      </w:r>
    </w:p>
    <w:p w14:paraId="1665A321">
      <w:pPr>
        <w:numPr>
          <w:ilvl w:val="0"/>
          <w:numId w:val="18"/>
        </w:numPr>
        <w:spacing w:before="0" w:after="0" w:line="264" w:lineRule="auto"/>
        <w:jc w:val="both"/>
        <w:rPr>
          <w:sz w:val="24"/>
          <w:szCs w:val="24"/>
        </w:rPr>
      </w:pPr>
      <w:r>
        <w:rPr>
          <w:rFonts w:ascii="Times New Roman" w:hAnsi="Times New Roman"/>
          <w:b w:val="0"/>
          <w:i w:val="0"/>
          <w:color w:val="000000"/>
          <w:sz w:val="24"/>
          <w:szCs w:val="24"/>
        </w:rPr>
        <w:t>выражать свою точку зрения в устных и письменных текстах;</w:t>
      </w:r>
    </w:p>
    <w:p w14:paraId="1F3FAF9D">
      <w:pPr>
        <w:numPr>
          <w:ilvl w:val="0"/>
          <w:numId w:val="18"/>
        </w:numPr>
        <w:spacing w:before="0" w:after="0" w:line="264" w:lineRule="auto"/>
        <w:jc w:val="both"/>
        <w:rPr>
          <w:sz w:val="24"/>
          <w:szCs w:val="24"/>
        </w:rPr>
      </w:pPr>
      <w:r>
        <w:rPr>
          <w:rFonts w:ascii="Times New Roman" w:hAnsi="Times New Roman"/>
          <w:b w:val="0"/>
          <w:i w:val="0"/>
          <w:color w:val="000000"/>
          <w:sz w:val="24"/>
          <w:szCs w:val="24"/>
        </w:rPr>
        <w:t>публично представлять результаты выполненного физического опыта (эксперимента, исследования, проекта);</w:t>
      </w:r>
    </w:p>
    <w:p w14:paraId="5B042EC5">
      <w:pPr>
        <w:numPr>
          <w:ilvl w:val="0"/>
          <w:numId w:val="18"/>
        </w:numPr>
        <w:spacing w:before="0" w:after="0" w:line="264" w:lineRule="auto"/>
        <w:jc w:val="both"/>
        <w:rPr>
          <w:sz w:val="24"/>
          <w:szCs w:val="24"/>
        </w:rPr>
      </w:pPr>
      <w:r>
        <w:rPr>
          <w:rFonts w:ascii="Times New Roman" w:hAnsi="Times New Roman"/>
          <w:b w:val="0"/>
          <w:i w:val="0"/>
          <w:color w:val="000000"/>
          <w:sz w:val="24"/>
          <w:szCs w:val="24"/>
        </w:rPr>
        <w:t>понимать и использовать преимущества командной и индивидуальной работы при решении конкретной физической проблемы;</w:t>
      </w:r>
    </w:p>
    <w:p w14:paraId="3C6D6599">
      <w:pPr>
        <w:numPr>
          <w:ilvl w:val="0"/>
          <w:numId w:val="18"/>
        </w:numPr>
        <w:spacing w:before="0" w:after="0" w:line="264" w:lineRule="auto"/>
        <w:jc w:val="both"/>
        <w:rPr>
          <w:sz w:val="24"/>
          <w:szCs w:val="24"/>
        </w:rPr>
      </w:pPr>
      <w:r>
        <w:rPr>
          <w:rFonts w:ascii="Times New Roman" w:hAnsi="Times New Roman"/>
          <w:b w:val="0"/>
          <w:i w:val="0"/>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990B504">
      <w:pPr>
        <w:numPr>
          <w:ilvl w:val="0"/>
          <w:numId w:val="18"/>
        </w:numPr>
        <w:spacing w:before="0" w:after="0" w:line="264" w:lineRule="auto"/>
        <w:jc w:val="both"/>
        <w:rPr>
          <w:sz w:val="24"/>
          <w:szCs w:val="24"/>
        </w:rPr>
      </w:pPr>
      <w:r>
        <w:rPr>
          <w:rFonts w:ascii="Times New Roman" w:hAnsi="Times New Roman"/>
          <w:b w:val="0"/>
          <w:i w:val="0"/>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B241B34">
      <w:pPr>
        <w:numPr>
          <w:ilvl w:val="0"/>
          <w:numId w:val="18"/>
        </w:numPr>
        <w:spacing w:before="0" w:after="0" w:line="264" w:lineRule="auto"/>
        <w:jc w:val="both"/>
        <w:rPr>
          <w:sz w:val="24"/>
          <w:szCs w:val="24"/>
        </w:rPr>
      </w:pPr>
      <w:r>
        <w:rPr>
          <w:rFonts w:ascii="Times New Roman" w:hAnsi="Times New Roman"/>
          <w:b w:val="0"/>
          <w:i w:val="0"/>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0C2631E7">
      <w:pPr>
        <w:spacing w:before="0" w:after="0" w:line="264" w:lineRule="auto"/>
        <w:ind w:left="120"/>
        <w:jc w:val="both"/>
        <w:rPr>
          <w:sz w:val="24"/>
          <w:szCs w:val="24"/>
        </w:rPr>
      </w:pPr>
    </w:p>
    <w:p w14:paraId="20D492A0">
      <w:pPr>
        <w:spacing w:before="0" w:after="0" w:line="264" w:lineRule="auto"/>
        <w:ind w:left="120"/>
        <w:jc w:val="both"/>
        <w:rPr>
          <w:sz w:val="24"/>
          <w:szCs w:val="24"/>
        </w:rPr>
      </w:pPr>
      <w:r>
        <w:rPr>
          <w:rFonts w:ascii="Times New Roman" w:hAnsi="Times New Roman"/>
          <w:b/>
          <w:i w:val="0"/>
          <w:color w:val="000000"/>
          <w:sz w:val="24"/>
          <w:szCs w:val="24"/>
        </w:rPr>
        <w:t>Регулятивные универсальные учебные действия</w:t>
      </w:r>
    </w:p>
    <w:p w14:paraId="48487A6E">
      <w:pPr>
        <w:spacing w:before="0" w:after="0" w:line="264" w:lineRule="auto"/>
        <w:ind w:left="120"/>
        <w:jc w:val="both"/>
        <w:rPr>
          <w:sz w:val="24"/>
          <w:szCs w:val="24"/>
        </w:rPr>
      </w:pPr>
    </w:p>
    <w:p w14:paraId="163F1E96">
      <w:pPr>
        <w:spacing w:before="0" w:after="0" w:line="264" w:lineRule="auto"/>
        <w:ind w:left="120"/>
        <w:jc w:val="both"/>
        <w:rPr>
          <w:sz w:val="24"/>
          <w:szCs w:val="24"/>
        </w:rPr>
      </w:pPr>
      <w:r>
        <w:rPr>
          <w:rFonts w:ascii="Times New Roman" w:hAnsi="Times New Roman"/>
          <w:b/>
          <w:i w:val="0"/>
          <w:color w:val="000000"/>
          <w:sz w:val="24"/>
          <w:szCs w:val="24"/>
        </w:rPr>
        <w:t>Самоорганизация:</w:t>
      </w:r>
    </w:p>
    <w:p w14:paraId="308292D3">
      <w:pPr>
        <w:numPr>
          <w:ilvl w:val="0"/>
          <w:numId w:val="19"/>
        </w:numPr>
        <w:spacing w:before="0" w:after="0" w:line="264" w:lineRule="auto"/>
        <w:jc w:val="both"/>
        <w:rPr>
          <w:sz w:val="24"/>
          <w:szCs w:val="24"/>
        </w:rPr>
      </w:pPr>
      <w:r>
        <w:rPr>
          <w:rFonts w:ascii="Times New Roman" w:hAnsi="Times New Roman"/>
          <w:b w:val="0"/>
          <w:i w:val="0"/>
          <w:color w:val="000000"/>
          <w:sz w:val="24"/>
          <w:szCs w:val="24"/>
        </w:rPr>
        <w:t>выявлять проблемы в жизненных и учебных ситуациях, требующих для решения физических знаний;</w:t>
      </w:r>
    </w:p>
    <w:p w14:paraId="03FC11DE">
      <w:pPr>
        <w:numPr>
          <w:ilvl w:val="0"/>
          <w:numId w:val="19"/>
        </w:numPr>
        <w:spacing w:before="0" w:after="0" w:line="264" w:lineRule="auto"/>
        <w:jc w:val="both"/>
        <w:rPr>
          <w:sz w:val="24"/>
          <w:szCs w:val="24"/>
        </w:rPr>
      </w:pPr>
      <w:r>
        <w:rPr>
          <w:rFonts w:ascii="Times New Roman" w:hAnsi="Times New Roman"/>
          <w:b w:val="0"/>
          <w:i w:val="0"/>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14:paraId="300464E5">
      <w:pPr>
        <w:numPr>
          <w:ilvl w:val="0"/>
          <w:numId w:val="19"/>
        </w:numPr>
        <w:spacing w:before="0" w:after="0" w:line="264" w:lineRule="auto"/>
        <w:jc w:val="both"/>
        <w:rPr>
          <w:sz w:val="24"/>
          <w:szCs w:val="24"/>
        </w:rPr>
      </w:pPr>
      <w:r>
        <w:rPr>
          <w:rFonts w:ascii="Times New Roman" w:hAnsi="Times New Roman"/>
          <w:b w:val="0"/>
          <w:i w:val="0"/>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57D3DD4D">
      <w:pPr>
        <w:numPr>
          <w:ilvl w:val="0"/>
          <w:numId w:val="19"/>
        </w:numPr>
        <w:spacing w:before="0" w:after="0" w:line="264" w:lineRule="auto"/>
        <w:jc w:val="both"/>
        <w:rPr>
          <w:sz w:val="24"/>
          <w:szCs w:val="24"/>
        </w:rPr>
      </w:pPr>
      <w:r>
        <w:rPr>
          <w:rFonts w:ascii="Times New Roman" w:hAnsi="Times New Roman"/>
          <w:b w:val="0"/>
          <w:i w:val="0"/>
          <w:color w:val="000000"/>
          <w:sz w:val="24"/>
          <w:szCs w:val="24"/>
        </w:rPr>
        <w:t>делать выбор и брать ответственность за решение.</w:t>
      </w:r>
    </w:p>
    <w:p w14:paraId="5A210ACC">
      <w:pPr>
        <w:spacing w:before="0" w:after="0" w:line="264" w:lineRule="auto"/>
        <w:ind w:left="120"/>
        <w:jc w:val="both"/>
        <w:rPr>
          <w:sz w:val="24"/>
          <w:szCs w:val="24"/>
        </w:rPr>
      </w:pPr>
      <w:r>
        <w:rPr>
          <w:rFonts w:ascii="Times New Roman" w:hAnsi="Times New Roman"/>
          <w:b/>
          <w:i w:val="0"/>
          <w:color w:val="000000"/>
          <w:sz w:val="24"/>
          <w:szCs w:val="24"/>
        </w:rPr>
        <w:t>Самоконтроль, эмоциональный интеллект:</w:t>
      </w:r>
    </w:p>
    <w:p w14:paraId="7C8E360E">
      <w:pPr>
        <w:numPr>
          <w:ilvl w:val="0"/>
          <w:numId w:val="20"/>
        </w:numPr>
        <w:spacing w:before="0" w:after="0" w:line="264" w:lineRule="auto"/>
        <w:jc w:val="both"/>
        <w:rPr>
          <w:sz w:val="24"/>
          <w:szCs w:val="24"/>
        </w:rPr>
      </w:pPr>
      <w:r>
        <w:rPr>
          <w:rFonts w:ascii="Times New Roman" w:hAnsi="Times New Roman"/>
          <w:b w:val="0"/>
          <w:i w:val="0"/>
          <w:color w:val="000000"/>
          <w:sz w:val="24"/>
          <w:szCs w:val="24"/>
        </w:rPr>
        <w:t>давать адекватную оценку ситуации и предлагать план её изменения;</w:t>
      </w:r>
    </w:p>
    <w:p w14:paraId="52408A01">
      <w:pPr>
        <w:numPr>
          <w:ilvl w:val="0"/>
          <w:numId w:val="20"/>
        </w:numPr>
        <w:spacing w:before="0" w:after="0" w:line="264" w:lineRule="auto"/>
        <w:jc w:val="both"/>
        <w:rPr>
          <w:sz w:val="24"/>
          <w:szCs w:val="24"/>
        </w:rPr>
      </w:pPr>
      <w:r>
        <w:rPr>
          <w:rFonts w:ascii="Times New Roman" w:hAnsi="Times New Roman"/>
          <w:b w:val="0"/>
          <w:i w:val="0"/>
          <w:color w:val="000000"/>
          <w:sz w:val="24"/>
          <w:szCs w:val="24"/>
        </w:rPr>
        <w:t>объяснять причины достижения (недостижения) результатов деятельности, давать оценку приобретённому опыту;</w:t>
      </w:r>
    </w:p>
    <w:p w14:paraId="489AF45B">
      <w:pPr>
        <w:numPr>
          <w:ilvl w:val="0"/>
          <w:numId w:val="20"/>
        </w:numPr>
        <w:spacing w:before="0" w:after="0" w:line="264" w:lineRule="auto"/>
        <w:jc w:val="both"/>
        <w:rPr>
          <w:sz w:val="24"/>
          <w:szCs w:val="24"/>
        </w:rPr>
      </w:pPr>
      <w:r>
        <w:rPr>
          <w:rFonts w:ascii="Times New Roman" w:hAnsi="Times New Roman"/>
          <w:b w:val="0"/>
          <w:i w:val="0"/>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5FF230E">
      <w:pPr>
        <w:numPr>
          <w:ilvl w:val="0"/>
          <w:numId w:val="20"/>
        </w:numPr>
        <w:spacing w:before="0" w:after="0" w:line="264" w:lineRule="auto"/>
        <w:jc w:val="both"/>
        <w:rPr>
          <w:sz w:val="24"/>
          <w:szCs w:val="24"/>
        </w:rPr>
      </w:pPr>
      <w:r>
        <w:rPr>
          <w:rFonts w:ascii="Times New Roman" w:hAnsi="Times New Roman"/>
          <w:b w:val="0"/>
          <w:i w:val="0"/>
          <w:color w:val="000000"/>
          <w:sz w:val="24"/>
          <w:szCs w:val="24"/>
        </w:rPr>
        <w:t>оценивать соответствие результата цели и условиям;</w:t>
      </w:r>
    </w:p>
    <w:p w14:paraId="6B95DC9A">
      <w:pPr>
        <w:numPr>
          <w:ilvl w:val="0"/>
          <w:numId w:val="20"/>
        </w:numPr>
        <w:spacing w:before="0" w:after="0" w:line="264" w:lineRule="auto"/>
        <w:jc w:val="both"/>
        <w:rPr>
          <w:sz w:val="24"/>
          <w:szCs w:val="24"/>
        </w:rPr>
      </w:pPr>
      <w:r>
        <w:rPr>
          <w:rFonts w:ascii="Times New Roman" w:hAnsi="Times New Roman"/>
          <w:b w:val="0"/>
          <w:i w:val="0"/>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77D634E6">
      <w:pPr>
        <w:numPr>
          <w:ilvl w:val="0"/>
          <w:numId w:val="20"/>
        </w:numPr>
        <w:spacing w:before="0" w:after="0" w:line="264" w:lineRule="auto"/>
        <w:jc w:val="both"/>
      </w:pPr>
      <w:r>
        <w:rPr>
          <w:rFonts w:ascii="Times New Roman" w:hAnsi="Times New Roman"/>
          <w:b w:val="0"/>
          <w:i w:val="0"/>
          <w:color w:val="000000"/>
          <w:sz w:val="24"/>
          <w:szCs w:val="24"/>
        </w:rPr>
        <w:t>признавать своё право на ошибку при решении физических задач или в утверждениях на научные темы и такое же право другого.</w:t>
      </w:r>
    </w:p>
    <w:p w14:paraId="45CD2AA1">
      <w:pPr>
        <w:spacing w:before="0" w:after="0" w:line="264" w:lineRule="auto"/>
        <w:ind w:left="120"/>
        <w:jc w:val="both"/>
      </w:pPr>
    </w:p>
    <w:p w14:paraId="3F38ED75">
      <w:pPr>
        <w:spacing w:before="0" w:after="0" w:line="264" w:lineRule="auto"/>
        <w:ind w:left="120"/>
        <w:jc w:val="both"/>
      </w:pPr>
      <w:r>
        <w:rPr>
          <w:rFonts w:ascii="Times New Roman" w:hAnsi="Times New Roman"/>
          <w:b/>
          <w:i w:val="0"/>
          <w:color w:val="000000"/>
          <w:sz w:val="28"/>
        </w:rPr>
        <w:t xml:space="preserve">ПРЕДМЕТНЫЕ РЕЗУЛЬТАТЫ </w:t>
      </w:r>
    </w:p>
    <w:p w14:paraId="7A41EB8D">
      <w:pPr>
        <w:spacing w:before="0" w:after="0" w:line="264" w:lineRule="auto"/>
        <w:ind w:left="120"/>
        <w:jc w:val="both"/>
      </w:pPr>
    </w:p>
    <w:p w14:paraId="059135E7">
      <w:pPr>
        <w:spacing w:before="0" w:after="0" w:line="264" w:lineRule="auto"/>
        <w:ind w:firstLine="600"/>
        <w:jc w:val="both"/>
        <w:rPr>
          <w:sz w:val="24"/>
          <w:szCs w:val="24"/>
        </w:rPr>
      </w:pPr>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9 классе</w:t>
      </w:r>
      <w:r>
        <w:rPr>
          <w:rFonts w:ascii="Times New Roman" w:hAnsi="Times New Roman"/>
          <w:b w:val="0"/>
          <w:i w:val="0"/>
          <w:color w:val="000000"/>
          <w:sz w:val="24"/>
          <w:szCs w:val="24"/>
        </w:rPr>
        <w:t xml:space="preserve"> предметные результаты на базовом уровне должны отражать сформированность у обучающихся умений:</w:t>
      </w:r>
    </w:p>
    <w:p w14:paraId="331FD707">
      <w:pPr>
        <w:numPr>
          <w:ilvl w:val="0"/>
          <w:numId w:val="21"/>
        </w:numPr>
        <w:spacing w:before="0" w:after="0" w:line="264" w:lineRule="auto"/>
        <w:jc w:val="both"/>
        <w:rPr>
          <w:sz w:val="24"/>
          <w:szCs w:val="24"/>
        </w:rPr>
      </w:pPr>
      <w:r>
        <w:rPr>
          <w:rFonts w:ascii="Times New Roman" w:hAnsi="Times New Roman"/>
          <w:b w:val="0"/>
          <w:i w:val="0"/>
          <w:color w:val="000000"/>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3D080B09">
      <w:pPr>
        <w:numPr>
          <w:ilvl w:val="0"/>
          <w:numId w:val="21"/>
        </w:numPr>
        <w:spacing w:before="0" w:after="0" w:line="264" w:lineRule="auto"/>
        <w:jc w:val="both"/>
        <w:rPr>
          <w:sz w:val="24"/>
          <w:szCs w:val="24"/>
        </w:rPr>
      </w:pPr>
      <w:r>
        <w:rPr>
          <w:rFonts w:ascii="Times New Roman" w:hAnsi="Times New Roman"/>
          <w:b w:val="0"/>
          <w:i w:val="0"/>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B4774A3">
      <w:pPr>
        <w:numPr>
          <w:ilvl w:val="0"/>
          <w:numId w:val="21"/>
        </w:numPr>
        <w:spacing w:before="0" w:after="0" w:line="264" w:lineRule="auto"/>
        <w:jc w:val="both"/>
        <w:rPr>
          <w:sz w:val="24"/>
          <w:szCs w:val="24"/>
        </w:rPr>
      </w:pPr>
      <w:r>
        <w:rPr>
          <w:rFonts w:ascii="Times New Roman" w:hAnsi="Times New Roman"/>
          <w:b w:val="0"/>
          <w:i w:val="0"/>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707E0DB3">
      <w:pPr>
        <w:numPr>
          <w:ilvl w:val="0"/>
          <w:numId w:val="21"/>
        </w:numPr>
        <w:spacing w:before="0" w:after="0" w:line="264" w:lineRule="auto"/>
        <w:jc w:val="both"/>
        <w:rPr>
          <w:sz w:val="24"/>
          <w:szCs w:val="24"/>
        </w:rPr>
      </w:pPr>
      <w:r>
        <w:rPr>
          <w:rFonts w:ascii="Times New Roman" w:hAnsi="Times New Roman"/>
          <w:b w:val="0"/>
          <w:i w:val="0"/>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4FF8E81">
      <w:pPr>
        <w:numPr>
          <w:ilvl w:val="0"/>
          <w:numId w:val="21"/>
        </w:numPr>
        <w:spacing w:before="0" w:after="0" w:line="264" w:lineRule="auto"/>
        <w:jc w:val="both"/>
        <w:rPr>
          <w:sz w:val="24"/>
          <w:szCs w:val="24"/>
        </w:rPr>
      </w:pPr>
      <w:r>
        <w:rPr>
          <w:rFonts w:ascii="Times New Roman" w:hAnsi="Times New Roman"/>
          <w:b w:val="0"/>
          <w:i w:val="0"/>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09AC785">
      <w:pPr>
        <w:numPr>
          <w:ilvl w:val="0"/>
          <w:numId w:val="21"/>
        </w:numPr>
        <w:spacing w:before="0" w:after="0" w:line="264" w:lineRule="auto"/>
        <w:jc w:val="both"/>
        <w:rPr>
          <w:sz w:val="24"/>
          <w:szCs w:val="24"/>
        </w:rPr>
      </w:pPr>
      <w:r>
        <w:rPr>
          <w:rFonts w:ascii="Times New Roman" w:hAnsi="Times New Roman"/>
          <w:b w:val="0"/>
          <w:i w:val="0"/>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2E561F5D">
      <w:pPr>
        <w:numPr>
          <w:ilvl w:val="0"/>
          <w:numId w:val="21"/>
        </w:numPr>
        <w:spacing w:before="0" w:after="0" w:line="264" w:lineRule="auto"/>
        <w:jc w:val="both"/>
        <w:rPr>
          <w:sz w:val="24"/>
          <w:szCs w:val="24"/>
        </w:rPr>
      </w:pPr>
      <w:r>
        <w:rPr>
          <w:rFonts w:ascii="Times New Roman" w:hAnsi="Times New Roman"/>
          <w:b w:val="0"/>
          <w:i w:val="0"/>
          <w:color w:val="000000"/>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BE8333F">
      <w:pPr>
        <w:numPr>
          <w:ilvl w:val="0"/>
          <w:numId w:val="21"/>
        </w:numPr>
        <w:spacing w:before="0" w:after="0" w:line="264" w:lineRule="auto"/>
        <w:jc w:val="both"/>
        <w:rPr>
          <w:sz w:val="24"/>
          <w:szCs w:val="24"/>
        </w:rPr>
      </w:pPr>
      <w:r>
        <w:rPr>
          <w:rFonts w:ascii="Times New Roman" w:hAnsi="Times New Roman"/>
          <w:b w:val="0"/>
          <w:i w:val="0"/>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75397CBA">
      <w:pPr>
        <w:numPr>
          <w:ilvl w:val="0"/>
          <w:numId w:val="21"/>
        </w:numPr>
        <w:spacing w:before="0" w:after="0" w:line="264" w:lineRule="auto"/>
        <w:jc w:val="both"/>
        <w:rPr>
          <w:sz w:val="24"/>
          <w:szCs w:val="24"/>
        </w:rPr>
      </w:pPr>
      <w:r>
        <w:rPr>
          <w:rFonts w:ascii="Times New Roman" w:hAnsi="Times New Roman"/>
          <w:b w:val="0"/>
          <w:i w:val="0"/>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4C6CCB2E">
      <w:pPr>
        <w:numPr>
          <w:ilvl w:val="0"/>
          <w:numId w:val="21"/>
        </w:numPr>
        <w:spacing w:before="0" w:after="0" w:line="264" w:lineRule="auto"/>
        <w:jc w:val="both"/>
        <w:rPr>
          <w:sz w:val="24"/>
          <w:szCs w:val="24"/>
        </w:rPr>
      </w:pPr>
      <w:r>
        <w:rPr>
          <w:rFonts w:ascii="Times New Roman" w:hAnsi="Times New Roman"/>
          <w:b w:val="0"/>
          <w:i w:val="0"/>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64930364">
      <w:pPr>
        <w:numPr>
          <w:ilvl w:val="0"/>
          <w:numId w:val="21"/>
        </w:numPr>
        <w:spacing w:before="0" w:after="0" w:line="264" w:lineRule="auto"/>
        <w:jc w:val="both"/>
        <w:rPr>
          <w:sz w:val="24"/>
          <w:szCs w:val="24"/>
        </w:rPr>
      </w:pPr>
      <w:r>
        <w:rPr>
          <w:rFonts w:ascii="Times New Roman" w:hAnsi="Times New Roman"/>
          <w:b w:val="0"/>
          <w:i w:val="0"/>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5A4139A">
      <w:pPr>
        <w:numPr>
          <w:ilvl w:val="0"/>
          <w:numId w:val="21"/>
        </w:numPr>
        <w:spacing w:before="0" w:after="0" w:line="264" w:lineRule="auto"/>
        <w:jc w:val="both"/>
        <w:rPr>
          <w:sz w:val="24"/>
          <w:szCs w:val="24"/>
        </w:rPr>
      </w:pPr>
      <w:r>
        <w:rPr>
          <w:rFonts w:ascii="Times New Roman" w:hAnsi="Times New Roman"/>
          <w:b w:val="0"/>
          <w:i w:val="0"/>
          <w:color w:val="000000"/>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5DCE474">
      <w:pPr>
        <w:numPr>
          <w:ilvl w:val="0"/>
          <w:numId w:val="21"/>
        </w:numPr>
        <w:spacing w:before="0" w:after="0" w:line="264" w:lineRule="auto"/>
        <w:jc w:val="both"/>
        <w:rPr>
          <w:sz w:val="24"/>
          <w:szCs w:val="24"/>
        </w:rPr>
      </w:pPr>
      <w:r>
        <w:rPr>
          <w:rFonts w:ascii="Times New Roman" w:hAnsi="Times New Roman"/>
          <w:b w:val="0"/>
          <w:i w:val="0"/>
          <w:color w:val="000000"/>
          <w:sz w:val="24"/>
          <w:szCs w:val="24"/>
        </w:rPr>
        <w:t>соблюдать правила техники безопасности при работе с лабораторным оборудованием;</w:t>
      </w:r>
    </w:p>
    <w:p w14:paraId="7EEDD82B">
      <w:pPr>
        <w:numPr>
          <w:ilvl w:val="0"/>
          <w:numId w:val="21"/>
        </w:numPr>
        <w:spacing w:before="0" w:after="0" w:line="264" w:lineRule="auto"/>
        <w:jc w:val="both"/>
        <w:rPr>
          <w:sz w:val="24"/>
          <w:szCs w:val="24"/>
        </w:rPr>
      </w:pPr>
      <w:r>
        <w:rPr>
          <w:rFonts w:ascii="Times New Roman" w:hAnsi="Times New Roman"/>
          <w:b w:val="0"/>
          <w:i w:val="0"/>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6E1A85F3">
      <w:pPr>
        <w:numPr>
          <w:ilvl w:val="0"/>
          <w:numId w:val="21"/>
        </w:numPr>
        <w:spacing w:before="0" w:after="0" w:line="264" w:lineRule="auto"/>
        <w:jc w:val="both"/>
        <w:rPr>
          <w:sz w:val="24"/>
          <w:szCs w:val="24"/>
        </w:rPr>
      </w:pPr>
      <w:r>
        <w:rPr>
          <w:rFonts w:ascii="Times New Roman" w:hAnsi="Times New Roman"/>
          <w:b w:val="0"/>
          <w:i w:val="0"/>
          <w:color w:val="000000"/>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2B78937A">
      <w:pPr>
        <w:numPr>
          <w:ilvl w:val="0"/>
          <w:numId w:val="21"/>
        </w:numPr>
        <w:spacing w:before="0" w:after="0" w:line="264" w:lineRule="auto"/>
        <w:jc w:val="both"/>
        <w:rPr>
          <w:sz w:val="24"/>
          <w:szCs w:val="24"/>
        </w:rPr>
      </w:pPr>
      <w:r>
        <w:rPr>
          <w:rFonts w:ascii="Times New Roman" w:hAnsi="Times New Roman"/>
          <w:b w:val="0"/>
          <w:i w:val="0"/>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1471A771">
      <w:pPr>
        <w:numPr>
          <w:ilvl w:val="0"/>
          <w:numId w:val="21"/>
        </w:numPr>
        <w:spacing w:before="0" w:after="0" w:line="264" w:lineRule="auto"/>
        <w:jc w:val="both"/>
        <w:rPr>
          <w:sz w:val="24"/>
          <w:szCs w:val="24"/>
        </w:rPr>
      </w:pPr>
      <w:r>
        <w:rPr>
          <w:rFonts w:ascii="Times New Roman" w:hAnsi="Times New Roman"/>
          <w:b w:val="0"/>
          <w:i w:val="0"/>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10F3FB9">
      <w:pPr>
        <w:numPr>
          <w:ilvl w:val="0"/>
          <w:numId w:val="21"/>
        </w:numPr>
        <w:spacing w:before="0" w:after="0" w:line="264" w:lineRule="auto"/>
        <w:jc w:val="both"/>
        <w:rPr>
          <w:sz w:val="24"/>
          <w:szCs w:val="24"/>
        </w:rPr>
      </w:pPr>
      <w:r>
        <w:rPr>
          <w:rFonts w:ascii="Times New Roman" w:hAnsi="Times New Roman"/>
          <w:b w:val="0"/>
          <w:i w:val="0"/>
          <w:color w:val="000000"/>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69928EDD">
      <w:pPr>
        <w:numPr>
          <w:ilvl w:val="0"/>
          <w:numId w:val="21"/>
        </w:numPr>
        <w:spacing w:before="0" w:after="0" w:line="264" w:lineRule="auto"/>
        <w:jc w:val="both"/>
        <w:rPr>
          <w:sz w:val="24"/>
          <w:szCs w:val="24"/>
        </w:rPr>
      </w:pPr>
      <w:r>
        <w:rPr>
          <w:rFonts w:ascii="Times New Roman" w:hAnsi="Times New Roman"/>
          <w:b w:val="0"/>
          <w:i w:val="0"/>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75718D7">
      <w:pPr>
        <w:numPr>
          <w:ilvl w:val="0"/>
          <w:numId w:val="21"/>
        </w:numPr>
        <w:spacing w:before="0" w:after="0" w:line="264" w:lineRule="auto"/>
        <w:jc w:val="both"/>
        <w:rPr>
          <w:sz w:val="24"/>
          <w:szCs w:val="24"/>
        </w:rPr>
      </w:pPr>
      <w:r>
        <w:rPr>
          <w:rFonts w:ascii="Times New Roman" w:hAnsi="Times New Roman"/>
          <w:b w:val="0"/>
          <w:i w:val="0"/>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05721D96">
      <w:pPr>
        <w:sectPr>
          <w:pgSz w:w="11906" w:h="16383"/>
          <w:cols w:space="720" w:num="1"/>
        </w:sectPr>
      </w:pPr>
      <w:bookmarkStart w:id="11" w:name="block-56684833"/>
    </w:p>
    <w:bookmarkEnd w:id="9"/>
    <w:bookmarkEnd w:id="11"/>
    <w:p w14:paraId="24C6EC03">
      <w:pPr>
        <w:spacing w:before="0" w:after="0"/>
        <w:ind w:left="120"/>
        <w:jc w:val="left"/>
      </w:pPr>
      <w:bookmarkStart w:id="12" w:name="block-56684837"/>
      <w:r>
        <w:rPr>
          <w:rFonts w:ascii="Times New Roman" w:hAnsi="Times New Roman"/>
          <w:b/>
          <w:i w:val="0"/>
          <w:color w:val="000000"/>
          <w:sz w:val="28"/>
        </w:rPr>
        <w:t xml:space="preserve"> ТЕМАТИЧЕСКОЕ ПЛАНИРОВАНИЕ </w:t>
      </w:r>
    </w:p>
    <w:p w14:paraId="4B91C980">
      <w:pPr>
        <w:spacing w:before="0" w:after="0"/>
        <w:ind w:left="120"/>
        <w:jc w:val="left"/>
      </w:pPr>
      <w:r>
        <w:rPr>
          <w:rFonts w:ascii="Times New Roman" w:hAnsi="Times New Roman"/>
          <w:b/>
          <w:i w:val="0"/>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8"/>
        <w:gridCol w:w="4378"/>
        <w:gridCol w:w="1466"/>
        <w:gridCol w:w="1596"/>
        <w:gridCol w:w="1686"/>
        <w:gridCol w:w="2822"/>
      </w:tblGrid>
      <w:tr w14:paraId="4DB2F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5AB3288E">
            <w:pPr>
              <w:spacing w:before="0" w:after="0"/>
              <w:ind w:left="135"/>
              <w:jc w:val="left"/>
            </w:pPr>
            <w:r>
              <w:rPr>
                <w:rFonts w:ascii="Times New Roman" w:hAnsi="Times New Roman"/>
                <w:b/>
                <w:i w:val="0"/>
                <w:color w:val="000000"/>
                <w:sz w:val="24"/>
              </w:rPr>
              <w:t xml:space="preserve">№ п/п </w:t>
            </w:r>
          </w:p>
          <w:p w14:paraId="435FF0F2">
            <w:pPr>
              <w:spacing w:before="0" w:after="0"/>
              <w:ind w:left="135"/>
              <w:jc w:val="left"/>
            </w:pPr>
          </w:p>
        </w:tc>
        <w:tc>
          <w:tcPr>
            <w:tcW w:w="2992" w:type="dxa"/>
            <w:vMerge w:val="restart"/>
            <w:tcMar>
              <w:top w:w="50" w:type="dxa"/>
              <w:left w:w="100" w:type="dxa"/>
            </w:tcMar>
            <w:vAlign w:val="center"/>
          </w:tcPr>
          <w:p w14:paraId="6F8515E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E5D0957">
            <w:pPr>
              <w:spacing w:before="0" w:after="0"/>
              <w:ind w:left="135"/>
              <w:jc w:val="left"/>
            </w:pPr>
          </w:p>
        </w:tc>
        <w:tc>
          <w:tcPr>
            <w:tcW w:w="0" w:type="auto"/>
            <w:gridSpan w:val="3"/>
            <w:tcMar>
              <w:top w:w="50" w:type="dxa"/>
              <w:left w:w="100" w:type="dxa"/>
            </w:tcMar>
            <w:vAlign w:val="center"/>
          </w:tcPr>
          <w:p w14:paraId="3EEC8CAB">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47C0C6E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2EE8C3A">
            <w:pPr>
              <w:spacing w:before="0" w:after="0"/>
              <w:ind w:left="135"/>
              <w:jc w:val="left"/>
            </w:pPr>
          </w:p>
        </w:tc>
      </w:tr>
      <w:tr w14:paraId="762E7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AA0D8F3">
            <w:pPr>
              <w:jc w:val="left"/>
            </w:pPr>
          </w:p>
        </w:tc>
        <w:tc>
          <w:tcPr>
            <w:tcW w:w="0" w:type="auto"/>
            <w:vMerge w:val="continue"/>
            <w:tcBorders>
              <w:top w:val="nil"/>
            </w:tcBorders>
            <w:tcMar>
              <w:top w:w="50" w:type="dxa"/>
              <w:left w:w="100" w:type="dxa"/>
            </w:tcMar>
          </w:tcPr>
          <w:p w14:paraId="72C76583">
            <w:pPr>
              <w:jc w:val="left"/>
            </w:pPr>
          </w:p>
        </w:tc>
        <w:tc>
          <w:tcPr>
            <w:tcW w:w="977" w:type="dxa"/>
            <w:tcMar>
              <w:top w:w="50" w:type="dxa"/>
              <w:left w:w="100" w:type="dxa"/>
            </w:tcMar>
            <w:vAlign w:val="center"/>
          </w:tcPr>
          <w:p w14:paraId="252CA9E4">
            <w:pPr>
              <w:spacing w:before="0" w:after="0"/>
              <w:ind w:left="135"/>
              <w:jc w:val="left"/>
            </w:pPr>
            <w:r>
              <w:rPr>
                <w:rFonts w:ascii="Times New Roman" w:hAnsi="Times New Roman"/>
                <w:b/>
                <w:i w:val="0"/>
                <w:color w:val="000000"/>
                <w:sz w:val="24"/>
              </w:rPr>
              <w:t xml:space="preserve">Всего </w:t>
            </w:r>
          </w:p>
          <w:p w14:paraId="363388DB">
            <w:pPr>
              <w:spacing w:before="0" w:after="0"/>
              <w:ind w:left="135"/>
              <w:jc w:val="left"/>
            </w:pPr>
          </w:p>
        </w:tc>
        <w:tc>
          <w:tcPr>
            <w:tcW w:w="1699" w:type="dxa"/>
            <w:tcMar>
              <w:top w:w="50" w:type="dxa"/>
              <w:left w:w="100" w:type="dxa"/>
            </w:tcMar>
            <w:vAlign w:val="center"/>
          </w:tcPr>
          <w:p w14:paraId="245134A1">
            <w:pPr>
              <w:spacing w:before="0" w:after="0"/>
              <w:ind w:left="135"/>
              <w:jc w:val="left"/>
            </w:pPr>
            <w:r>
              <w:rPr>
                <w:rFonts w:ascii="Times New Roman" w:hAnsi="Times New Roman"/>
                <w:b/>
                <w:i w:val="0"/>
                <w:color w:val="000000"/>
                <w:sz w:val="24"/>
              </w:rPr>
              <w:t xml:space="preserve">Контрольные работы </w:t>
            </w:r>
          </w:p>
          <w:p w14:paraId="48EEDD26">
            <w:pPr>
              <w:spacing w:before="0" w:after="0"/>
              <w:ind w:left="135"/>
              <w:jc w:val="left"/>
            </w:pPr>
          </w:p>
        </w:tc>
        <w:tc>
          <w:tcPr>
            <w:tcW w:w="1787" w:type="dxa"/>
            <w:tcMar>
              <w:top w:w="50" w:type="dxa"/>
              <w:left w:w="100" w:type="dxa"/>
            </w:tcMar>
            <w:vAlign w:val="center"/>
          </w:tcPr>
          <w:p w14:paraId="3CEC572A">
            <w:pPr>
              <w:spacing w:before="0" w:after="0"/>
              <w:ind w:left="135"/>
              <w:jc w:val="left"/>
            </w:pPr>
            <w:r>
              <w:rPr>
                <w:rFonts w:ascii="Times New Roman" w:hAnsi="Times New Roman"/>
                <w:b/>
                <w:i w:val="0"/>
                <w:color w:val="000000"/>
                <w:sz w:val="24"/>
              </w:rPr>
              <w:t xml:space="preserve">Практические работы </w:t>
            </w:r>
          </w:p>
          <w:p w14:paraId="11F34AF9">
            <w:pPr>
              <w:spacing w:before="0" w:after="0"/>
              <w:ind w:left="135"/>
              <w:jc w:val="left"/>
            </w:pPr>
          </w:p>
        </w:tc>
        <w:tc>
          <w:tcPr>
            <w:tcW w:w="0" w:type="auto"/>
            <w:vMerge w:val="continue"/>
            <w:tcBorders>
              <w:top w:val="nil"/>
            </w:tcBorders>
            <w:tcMar>
              <w:top w:w="50" w:type="dxa"/>
              <w:left w:w="100" w:type="dxa"/>
            </w:tcMar>
          </w:tcPr>
          <w:p w14:paraId="5B4297BE">
            <w:pPr>
              <w:jc w:val="left"/>
            </w:pPr>
          </w:p>
        </w:tc>
      </w:tr>
      <w:tr w14:paraId="5F60B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59D745E">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Механические явления</w:t>
            </w:r>
          </w:p>
        </w:tc>
      </w:tr>
      <w:tr w14:paraId="34AF5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BC502DB">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72E3FD54">
            <w:pPr>
              <w:spacing w:before="0" w:after="0"/>
              <w:ind w:left="135"/>
              <w:jc w:val="left"/>
            </w:pPr>
            <w:r>
              <w:rPr>
                <w:rFonts w:ascii="Times New Roman" w:hAnsi="Times New Roman"/>
                <w:b w:val="0"/>
                <w:i w:val="0"/>
                <w:color w:val="000000"/>
                <w:sz w:val="24"/>
              </w:rPr>
              <w:t xml:space="preserve">Механическое движение и способы его описания </w:t>
            </w:r>
          </w:p>
        </w:tc>
        <w:tc>
          <w:tcPr>
            <w:tcW w:w="977" w:type="dxa"/>
            <w:tcMar>
              <w:top w:w="50" w:type="dxa"/>
              <w:left w:w="100" w:type="dxa"/>
            </w:tcMar>
            <w:vAlign w:val="center"/>
          </w:tcPr>
          <w:p w14:paraId="3206FEBB">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3C12688F">
            <w:pPr>
              <w:spacing w:before="0" w:after="0" w:line="276" w:lineRule="auto"/>
              <w:ind w:left="135"/>
              <w:jc w:val="center"/>
              <w:rPr>
                <w:rFonts w:hint="default"/>
                <w:lang w:val="ru-RU"/>
              </w:rPr>
            </w:pPr>
            <w:r>
              <w:rPr>
                <w:rFonts w:hint="default"/>
                <w:lang w:val="ru-RU"/>
              </w:rPr>
              <w:t>1</w:t>
            </w:r>
          </w:p>
        </w:tc>
        <w:tc>
          <w:tcPr>
            <w:tcW w:w="1787" w:type="dxa"/>
            <w:tcMar>
              <w:top w:w="50" w:type="dxa"/>
              <w:left w:w="100" w:type="dxa"/>
            </w:tcMar>
            <w:vAlign w:val="center"/>
          </w:tcPr>
          <w:p w14:paraId="2B618B4D">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7DE09A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10374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742C274">
            <w:pPr>
              <w:spacing w:before="0" w:after="0"/>
              <w:ind w:left="0"/>
              <w:jc w:val="left"/>
            </w:pPr>
            <w:r>
              <w:rPr>
                <w:rFonts w:ascii="Times New Roman" w:hAnsi="Times New Roman"/>
                <w:b w:val="0"/>
                <w:i w:val="0"/>
                <w:color w:val="000000"/>
                <w:sz w:val="24"/>
              </w:rPr>
              <w:t>1.2</w:t>
            </w:r>
          </w:p>
        </w:tc>
        <w:tc>
          <w:tcPr>
            <w:tcW w:w="2992" w:type="dxa"/>
            <w:tcMar>
              <w:top w:w="50" w:type="dxa"/>
              <w:left w:w="100" w:type="dxa"/>
            </w:tcMar>
            <w:vAlign w:val="center"/>
          </w:tcPr>
          <w:p w14:paraId="3704A19F">
            <w:pPr>
              <w:spacing w:before="0" w:after="0"/>
              <w:ind w:left="135"/>
              <w:jc w:val="left"/>
            </w:pPr>
            <w:r>
              <w:rPr>
                <w:rFonts w:ascii="Times New Roman" w:hAnsi="Times New Roman"/>
                <w:b w:val="0"/>
                <w:i w:val="0"/>
                <w:color w:val="000000"/>
                <w:sz w:val="24"/>
              </w:rPr>
              <w:t>Взаимодействие тел</w:t>
            </w:r>
          </w:p>
        </w:tc>
        <w:tc>
          <w:tcPr>
            <w:tcW w:w="977" w:type="dxa"/>
            <w:tcMar>
              <w:top w:w="50" w:type="dxa"/>
              <w:left w:w="100" w:type="dxa"/>
            </w:tcMar>
            <w:vAlign w:val="center"/>
          </w:tcPr>
          <w:p w14:paraId="70BBEC7D">
            <w:pPr>
              <w:spacing w:before="0" w:after="0" w:line="276" w:lineRule="auto"/>
              <w:ind w:left="135"/>
              <w:jc w:val="center"/>
            </w:pPr>
            <w:r>
              <w:rPr>
                <w:rFonts w:ascii="Times New Roman" w:hAnsi="Times New Roman"/>
                <w:b w:val="0"/>
                <w:i w:val="0"/>
                <w:color w:val="000000"/>
                <w:sz w:val="24"/>
              </w:rPr>
              <w:t xml:space="preserve"> 20 </w:t>
            </w:r>
          </w:p>
        </w:tc>
        <w:tc>
          <w:tcPr>
            <w:tcW w:w="1699" w:type="dxa"/>
            <w:tcMar>
              <w:top w:w="50" w:type="dxa"/>
              <w:left w:w="100" w:type="dxa"/>
            </w:tcMar>
            <w:vAlign w:val="center"/>
          </w:tcPr>
          <w:p w14:paraId="77FFDDEA">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14CE1F06">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2A93E9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4167C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26D4255">
            <w:pPr>
              <w:spacing w:before="0" w:after="0"/>
              <w:ind w:left="0"/>
              <w:jc w:val="left"/>
            </w:pPr>
            <w:r>
              <w:rPr>
                <w:rFonts w:ascii="Times New Roman" w:hAnsi="Times New Roman"/>
                <w:b w:val="0"/>
                <w:i w:val="0"/>
                <w:color w:val="000000"/>
                <w:sz w:val="24"/>
              </w:rPr>
              <w:t>1.3</w:t>
            </w:r>
          </w:p>
        </w:tc>
        <w:tc>
          <w:tcPr>
            <w:tcW w:w="2992" w:type="dxa"/>
            <w:tcMar>
              <w:top w:w="50" w:type="dxa"/>
              <w:left w:w="100" w:type="dxa"/>
            </w:tcMar>
            <w:vAlign w:val="center"/>
          </w:tcPr>
          <w:p w14:paraId="5CDAB562">
            <w:pPr>
              <w:spacing w:before="0" w:after="0"/>
              <w:ind w:left="135"/>
              <w:jc w:val="left"/>
            </w:pPr>
            <w:r>
              <w:rPr>
                <w:rFonts w:ascii="Times New Roman" w:hAnsi="Times New Roman"/>
                <w:b w:val="0"/>
                <w:i w:val="0"/>
                <w:color w:val="000000"/>
                <w:sz w:val="24"/>
              </w:rPr>
              <w:t>Законы сохранения</w:t>
            </w:r>
          </w:p>
        </w:tc>
        <w:tc>
          <w:tcPr>
            <w:tcW w:w="977" w:type="dxa"/>
            <w:tcMar>
              <w:top w:w="50" w:type="dxa"/>
              <w:left w:w="100" w:type="dxa"/>
            </w:tcMar>
            <w:vAlign w:val="center"/>
          </w:tcPr>
          <w:p w14:paraId="4E36BD00">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0B63511D">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08D05331">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658411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3D15C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33E7B3">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DD36003">
            <w:pPr>
              <w:spacing w:before="0" w:after="0" w:line="276" w:lineRule="auto"/>
              <w:ind w:left="135"/>
              <w:jc w:val="center"/>
            </w:pPr>
            <w:r>
              <w:rPr>
                <w:rFonts w:ascii="Times New Roman" w:hAnsi="Times New Roman"/>
                <w:b w:val="0"/>
                <w:i w:val="0"/>
                <w:color w:val="000000"/>
                <w:sz w:val="24"/>
              </w:rPr>
              <w:t xml:space="preserve"> 40 </w:t>
            </w:r>
          </w:p>
        </w:tc>
        <w:tc>
          <w:tcPr>
            <w:tcW w:w="0" w:type="auto"/>
            <w:gridSpan w:val="3"/>
            <w:tcMar>
              <w:top w:w="50" w:type="dxa"/>
              <w:left w:w="100" w:type="dxa"/>
            </w:tcMar>
            <w:vAlign w:val="center"/>
          </w:tcPr>
          <w:p w14:paraId="2ABCC586">
            <w:pPr>
              <w:jc w:val="left"/>
            </w:pPr>
          </w:p>
        </w:tc>
      </w:tr>
      <w:tr w14:paraId="48443C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7336725">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Механические колебания и волны</w:t>
            </w:r>
          </w:p>
        </w:tc>
      </w:tr>
      <w:tr w14:paraId="40831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DB7F27F">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1C054027">
            <w:pPr>
              <w:spacing w:before="0" w:after="0"/>
              <w:ind w:left="135"/>
              <w:jc w:val="left"/>
            </w:pPr>
            <w:r>
              <w:rPr>
                <w:rFonts w:ascii="Times New Roman" w:hAnsi="Times New Roman"/>
                <w:b w:val="0"/>
                <w:i w:val="0"/>
                <w:color w:val="000000"/>
                <w:sz w:val="24"/>
              </w:rPr>
              <w:t>Механические колебания</w:t>
            </w:r>
          </w:p>
        </w:tc>
        <w:tc>
          <w:tcPr>
            <w:tcW w:w="977" w:type="dxa"/>
            <w:tcMar>
              <w:top w:w="50" w:type="dxa"/>
              <w:left w:w="100" w:type="dxa"/>
            </w:tcMar>
            <w:vAlign w:val="center"/>
          </w:tcPr>
          <w:p w14:paraId="77D5E11F">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50690715">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41A37A32">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377394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2CCE1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14991AF">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46C47609">
            <w:pPr>
              <w:spacing w:before="0" w:after="0"/>
              <w:ind w:left="135"/>
              <w:jc w:val="left"/>
            </w:pPr>
            <w:r>
              <w:rPr>
                <w:rFonts w:ascii="Times New Roman" w:hAnsi="Times New Roman"/>
                <w:b w:val="0"/>
                <w:i w:val="0"/>
                <w:color w:val="000000"/>
                <w:sz w:val="24"/>
              </w:rPr>
              <w:t>Механические волны. Звук</w:t>
            </w:r>
          </w:p>
        </w:tc>
        <w:tc>
          <w:tcPr>
            <w:tcW w:w="977" w:type="dxa"/>
            <w:tcMar>
              <w:top w:w="50" w:type="dxa"/>
              <w:left w:w="100" w:type="dxa"/>
            </w:tcMar>
            <w:vAlign w:val="center"/>
          </w:tcPr>
          <w:p w14:paraId="5FA08D8C">
            <w:pPr>
              <w:spacing w:before="0" w:after="0" w:line="276" w:lineRule="auto"/>
              <w:ind w:left="135"/>
              <w:jc w:val="center"/>
            </w:pPr>
            <w:r>
              <w:rPr>
                <w:rFonts w:ascii="Times New Roman" w:hAnsi="Times New Roman"/>
                <w:b w:val="0"/>
                <w:i w:val="0"/>
                <w:color w:val="000000"/>
                <w:sz w:val="24"/>
              </w:rPr>
              <w:t xml:space="preserve"> 8 </w:t>
            </w:r>
          </w:p>
        </w:tc>
        <w:tc>
          <w:tcPr>
            <w:tcW w:w="1699" w:type="dxa"/>
            <w:tcMar>
              <w:top w:w="50" w:type="dxa"/>
              <w:left w:w="100" w:type="dxa"/>
            </w:tcMar>
            <w:vAlign w:val="center"/>
          </w:tcPr>
          <w:p w14:paraId="48B69A39">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24542CD5">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456A41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0F02B9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98CE239">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6079F707">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21C34D88">
            <w:pPr>
              <w:jc w:val="left"/>
            </w:pPr>
          </w:p>
        </w:tc>
      </w:tr>
      <w:tr w14:paraId="068AD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D301C3C">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Электромагнитное поле и электромагнитные волны</w:t>
            </w:r>
          </w:p>
        </w:tc>
      </w:tr>
      <w:tr w14:paraId="514AE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9FC8E49">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6B3DB560">
            <w:pPr>
              <w:spacing w:before="0" w:after="0"/>
              <w:ind w:left="135"/>
              <w:jc w:val="left"/>
            </w:pPr>
            <w:r>
              <w:rPr>
                <w:rFonts w:ascii="Times New Roman" w:hAnsi="Times New Roman"/>
                <w:b w:val="0"/>
                <w:i w:val="0"/>
                <w:color w:val="000000"/>
                <w:sz w:val="24"/>
              </w:rPr>
              <w:t>Электромагнитное поле и электромагнитные волны</w:t>
            </w:r>
          </w:p>
        </w:tc>
        <w:tc>
          <w:tcPr>
            <w:tcW w:w="977" w:type="dxa"/>
            <w:tcMar>
              <w:top w:w="50" w:type="dxa"/>
              <w:left w:w="100" w:type="dxa"/>
            </w:tcMar>
            <w:vAlign w:val="center"/>
          </w:tcPr>
          <w:p w14:paraId="42680AEB">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35950A4B">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42A2F380">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6F7295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4084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9BE30D">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2957092">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2423E88D">
            <w:pPr>
              <w:jc w:val="left"/>
            </w:pPr>
          </w:p>
        </w:tc>
      </w:tr>
      <w:tr w14:paraId="5F567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605E8C3">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Световые явления</w:t>
            </w:r>
          </w:p>
        </w:tc>
      </w:tr>
      <w:tr w14:paraId="18EA04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B93C015">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0CFADA0A">
            <w:pPr>
              <w:spacing w:before="0" w:after="0"/>
              <w:ind w:left="135"/>
              <w:jc w:val="left"/>
            </w:pPr>
            <w:r>
              <w:rPr>
                <w:rFonts w:ascii="Times New Roman" w:hAnsi="Times New Roman"/>
                <w:b w:val="0"/>
                <w:i w:val="0"/>
                <w:color w:val="000000"/>
                <w:sz w:val="24"/>
              </w:rPr>
              <w:t>Законы распространения света</w:t>
            </w:r>
          </w:p>
        </w:tc>
        <w:tc>
          <w:tcPr>
            <w:tcW w:w="977" w:type="dxa"/>
            <w:tcMar>
              <w:top w:w="50" w:type="dxa"/>
              <w:left w:w="100" w:type="dxa"/>
            </w:tcMar>
            <w:vAlign w:val="center"/>
          </w:tcPr>
          <w:p w14:paraId="7B9D715F">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413CB858">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194EA3F1">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0BEDD7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1BE7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B5AFAEA">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36155D33">
            <w:pPr>
              <w:spacing w:before="0" w:after="0"/>
              <w:ind w:left="135"/>
              <w:jc w:val="left"/>
            </w:pPr>
            <w:r>
              <w:rPr>
                <w:rFonts w:ascii="Times New Roman" w:hAnsi="Times New Roman"/>
                <w:b w:val="0"/>
                <w:i w:val="0"/>
                <w:color w:val="000000"/>
                <w:sz w:val="24"/>
              </w:rPr>
              <w:t>Линзы и оптические приборы</w:t>
            </w:r>
          </w:p>
        </w:tc>
        <w:tc>
          <w:tcPr>
            <w:tcW w:w="977" w:type="dxa"/>
            <w:tcMar>
              <w:top w:w="50" w:type="dxa"/>
              <w:left w:w="100" w:type="dxa"/>
            </w:tcMar>
            <w:vAlign w:val="center"/>
          </w:tcPr>
          <w:p w14:paraId="0ACC2326">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31FEC850">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301BD743">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15CD21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69660F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5B81566">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5EAB6189">
            <w:pPr>
              <w:spacing w:before="0" w:after="0"/>
              <w:ind w:left="135"/>
              <w:jc w:val="left"/>
            </w:pPr>
            <w:r>
              <w:rPr>
                <w:rFonts w:ascii="Times New Roman" w:hAnsi="Times New Roman"/>
                <w:b w:val="0"/>
                <w:i w:val="0"/>
                <w:color w:val="000000"/>
                <w:sz w:val="24"/>
              </w:rPr>
              <w:t>Разложение белого света в спектр</w:t>
            </w:r>
          </w:p>
        </w:tc>
        <w:tc>
          <w:tcPr>
            <w:tcW w:w="977" w:type="dxa"/>
            <w:tcMar>
              <w:top w:w="50" w:type="dxa"/>
              <w:left w:w="100" w:type="dxa"/>
            </w:tcMar>
            <w:vAlign w:val="center"/>
          </w:tcPr>
          <w:p w14:paraId="1CD5A089">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0846425B">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2EF73CA9">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19AAEF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268430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B1FDD1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267029D">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5E44F63A">
            <w:pPr>
              <w:jc w:val="left"/>
            </w:pPr>
          </w:p>
        </w:tc>
      </w:tr>
      <w:tr w14:paraId="3A2C2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C0E7539">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Квантовые явления</w:t>
            </w:r>
          </w:p>
        </w:tc>
      </w:tr>
      <w:tr w14:paraId="5F84F9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EB23103">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3CC1C3E7">
            <w:pPr>
              <w:spacing w:before="0" w:after="0"/>
              <w:ind w:left="135"/>
              <w:jc w:val="left"/>
            </w:pPr>
            <w:r>
              <w:rPr>
                <w:rFonts w:ascii="Times New Roman" w:hAnsi="Times New Roman"/>
                <w:b w:val="0"/>
                <w:i w:val="0"/>
                <w:color w:val="000000"/>
                <w:sz w:val="24"/>
              </w:rPr>
              <w:t>Испускание и поглощение света атомом</w:t>
            </w:r>
          </w:p>
        </w:tc>
        <w:tc>
          <w:tcPr>
            <w:tcW w:w="977" w:type="dxa"/>
            <w:tcMar>
              <w:top w:w="50" w:type="dxa"/>
              <w:left w:w="100" w:type="dxa"/>
            </w:tcMar>
            <w:vAlign w:val="center"/>
          </w:tcPr>
          <w:p w14:paraId="6D3740A4">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1D2D6706">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128794BF">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73A0AA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4B4CCB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352ADFB">
            <w:pPr>
              <w:spacing w:before="0" w:after="0"/>
              <w:ind w:left="0"/>
              <w:jc w:val="left"/>
            </w:pPr>
            <w:r>
              <w:rPr>
                <w:rFonts w:ascii="Times New Roman" w:hAnsi="Times New Roman"/>
                <w:b w:val="0"/>
                <w:i w:val="0"/>
                <w:color w:val="000000"/>
                <w:sz w:val="24"/>
              </w:rPr>
              <w:t>5.2</w:t>
            </w:r>
          </w:p>
        </w:tc>
        <w:tc>
          <w:tcPr>
            <w:tcW w:w="2992" w:type="dxa"/>
            <w:tcMar>
              <w:top w:w="50" w:type="dxa"/>
              <w:left w:w="100" w:type="dxa"/>
            </w:tcMar>
            <w:vAlign w:val="center"/>
          </w:tcPr>
          <w:p w14:paraId="37548F9B">
            <w:pPr>
              <w:spacing w:before="0" w:after="0"/>
              <w:ind w:left="135"/>
              <w:jc w:val="left"/>
            </w:pPr>
            <w:r>
              <w:rPr>
                <w:rFonts w:ascii="Times New Roman" w:hAnsi="Times New Roman"/>
                <w:b w:val="0"/>
                <w:i w:val="0"/>
                <w:color w:val="000000"/>
                <w:sz w:val="24"/>
              </w:rPr>
              <w:t>Строение атомного ядра</w:t>
            </w:r>
          </w:p>
        </w:tc>
        <w:tc>
          <w:tcPr>
            <w:tcW w:w="977" w:type="dxa"/>
            <w:tcMar>
              <w:top w:w="50" w:type="dxa"/>
              <w:left w:w="100" w:type="dxa"/>
            </w:tcMar>
            <w:vAlign w:val="center"/>
          </w:tcPr>
          <w:p w14:paraId="374F5C83">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7DA261D5">
            <w:pPr>
              <w:spacing w:before="0" w:after="0" w:line="276" w:lineRule="auto"/>
              <w:ind w:left="135"/>
              <w:jc w:val="center"/>
              <w:rPr>
                <w:rFonts w:hint="default"/>
                <w:lang w:val="ru-RU"/>
              </w:rPr>
            </w:pPr>
            <w:r>
              <w:rPr>
                <w:rFonts w:hint="default"/>
                <w:lang w:val="ru-RU"/>
              </w:rPr>
              <w:t>0</w:t>
            </w:r>
          </w:p>
        </w:tc>
        <w:tc>
          <w:tcPr>
            <w:tcW w:w="1787" w:type="dxa"/>
            <w:tcMar>
              <w:top w:w="50" w:type="dxa"/>
              <w:left w:w="100" w:type="dxa"/>
            </w:tcMar>
            <w:vAlign w:val="center"/>
          </w:tcPr>
          <w:p w14:paraId="026467B0">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2FE246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5AA27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8173847">
            <w:pPr>
              <w:spacing w:before="0" w:after="0"/>
              <w:ind w:left="0"/>
              <w:jc w:val="left"/>
            </w:pPr>
            <w:r>
              <w:rPr>
                <w:rFonts w:ascii="Times New Roman" w:hAnsi="Times New Roman"/>
                <w:b w:val="0"/>
                <w:i w:val="0"/>
                <w:color w:val="000000"/>
                <w:sz w:val="24"/>
              </w:rPr>
              <w:t>5.3</w:t>
            </w:r>
          </w:p>
        </w:tc>
        <w:tc>
          <w:tcPr>
            <w:tcW w:w="2992" w:type="dxa"/>
            <w:tcMar>
              <w:top w:w="50" w:type="dxa"/>
              <w:left w:w="100" w:type="dxa"/>
            </w:tcMar>
            <w:vAlign w:val="center"/>
          </w:tcPr>
          <w:p w14:paraId="1DA0F9AA">
            <w:pPr>
              <w:spacing w:before="0" w:after="0"/>
              <w:ind w:left="135"/>
              <w:jc w:val="left"/>
            </w:pPr>
            <w:r>
              <w:rPr>
                <w:rFonts w:ascii="Times New Roman" w:hAnsi="Times New Roman"/>
                <w:b w:val="0"/>
                <w:i w:val="0"/>
                <w:color w:val="000000"/>
                <w:sz w:val="24"/>
              </w:rPr>
              <w:t>Ядерные реакции</w:t>
            </w:r>
          </w:p>
        </w:tc>
        <w:tc>
          <w:tcPr>
            <w:tcW w:w="977" w:type="dxa"/>
            <w:tcMar>
              <w:top w:w="50" w:type="dxa"/>
              <w:left w:w="100" w:type="dxa"/>
            </w:tcMar>
            <w:vAlign w:val="center"/>
          </w:tcPr>
          <w:p w14:paraId="7455B8B7">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74A8A12C">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5A28BF49">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3ABE13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39ACF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1026D1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35E56FF">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5A7D1CAF">
            <w:pPr>
              <w:jc w:val="left"/>
            </w:pPr>
          </w:p>
        </w:tc>
      </w:tr>
      <w:tr w14:paraId="4AC19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9B1C4F8">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Повторительно-обобщающий модуль</w:t>
            </w:r>
          </w:p>
        </w:tc>
      </w:tr>
      <w:tr w14:paraId="694194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298CF45">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3E38E448">
            <w:pPr>
              <w:spacing w:before="0" w:after="0"/>
              <w:ind w:left="135"/>
              <w:jc w:val="left"/>
            </w:pPr>
            <w:r>
              <w:rPr>
                <w:rFonts w:ascii="Times New Roman" w:hAnsi="Times New Roman"/>
                <w:b w:val="0"/>
                <w:i w:val="0"/>
                <w:color w:val="000000"/>
                <w:sz w:val="24"/>
              </w:rPr>
              <w:t>Повторение и обобщение содержания курса физики за 7-9 класс</w:t>
            </w:r>
          </w:p>
        </w:tc>
        <w:tc>
          <w:tcPr>
            <w:tcW w:w="977" w:type="dxa"/>
            <w:tcMar>
              <w:top w:w="50" w:type="dxa"/>
              <w:left w:w="100" w:type="dxa"/>
            </w:tcMar>
            <w:vAlign w:val="center"/>
          </w:tcPr>
          <w:p w14:paraId="7D712500">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7</w:t>
            </w:r>
            <w:r>
              <w:rPr>
                <w:rFonts w:ascii="Times New Roman" w:hAnsi="Times New Roman"/>
                <w:b w:val="0"/>
                <w:i w:val="0"/>
                <w:color w:val="000000"/>
                <w:sz w:val="24"/>
              </w:rPr>
              <w:t xml:space="preserve"> </w:t>
            </w:r>
          </w:p>
        </w:tc>
        <w:tc>
          <w:tcPr>
            <w:tcW w:w="1699" w:type="dxa"/>
            <w:tcMar>
              <w:top w:w="50" w:type="dxa"/>
              <w:left w:w="100" w:type="dxa"/>
            </w:tcMar>
            <w:vAlign w:val="center"/>
          </w:tcPr>
          <w:p w14:paraId="31AB0A2A">
            <w:pPr>
              <w:spacing w:before="0" w:after="0" w:line="276" w:lineRule="auto"/>
              <w:ind w:left="135"/>
              <w:jc w:val="center"/>
              <w:rPr>
                <w:rFonts w:hint="default"/>
                <w:lang w:val="ru-RU"/>
              </w:rPr>
            </w:pPr>
            <w:r>
              <w:rPr>
                <w:rFonts w:hint="default"/>
                <w:lang w:val="ru-RU"/>
              </w:rPr>
              <w:t>1</w:t>
            </w:r>
          </w:p>
        </w:tc>
        <w:tc>
          <w:tcPr>
            <w:tcW w:w="1787" w:type="dxa"/>
            <w:tcMar>
              <w:top w:w="50" w:type="dxa"/>
              <w:left w:w="100" w:type="dxa"/>
            </w:tcMar>
            <w:vAlign w:val="center"/>
          </w:tcPr>
          <w:p w14:paraId="0A78AB6F">
            <w:pPr>
              <w:spacing w:before="0" w:after="0" w:line="276" w:lineRule="auto"/>
              <w:ind w:left="135"/>
              <w:jc w:val="center"/>
            </w:pPr>
            <w:r>
              <w:rPr>
                <w:rFonts w:ascii="Times New Roman" w:hAnsi="Times New Roman"/>
                <w:b w:val="0"/>
                <w:i w:val="0"/>
                <w:color w:val="000000"/>
                <w:sz w:val="24"/>
              </w:rPr>
              <w:t xml:space="preserve"> 2 </w:t>
            </w:r>
          </w:p>
        </w:tc>
        <w:tc>
          <w:tcPr>
            <w:tcW w:w="2646" w:type="dxa"/>
            <w:tcMar>
              <w:top w:w="50" w:type="dxa"/>
              <w:left w:w="100" w:type="dxa"/>
            </w:tcMar>
            <w:vAlign w:val="center"/>
          </w:tcPr>
          <w:p w14:paraId="2F5B08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"https://m.edsoo.ru/7f41a4a6" \h </w:instrText>
            </w:r>
            <w:r>
              <w:fldChar w:fldCharType="separate"/>
            </w:r>
            <w:r>
              <w:rPr>
                <w:rFonts w:ascii="Times New Roman" w:hAnsi="Times New Roman"/>
                <w:b w:val="0"/>
                <w:i w:val="0"/>
                <w:color w:val="0000FF"/>
                <w:sz w:val="22"/>
                <w:u w:val="single"/>
              </w:rPr>
              <w:t>https://m.edsoo.ru/7f41a4a6</w:t>
            </w:r>
            <w:r>
              <w:rPr>
                <w:rFonts w:ascii="Times New Roman" w:hAnsi="Times New Roman"/>
                <w:b w:val="0"/>
                <w:i w:val="0"/>
                <w:color w:val="0000FF"/>
                <w:sz w:val="22"/>
                <w:u w:val="single"/>
              </w:rPr>
              <w:fldChar w:fldCharType="end"/>
            </w:r>
          </w:p>
        </w:tc>
      </w:tr>
      <w:tr w14:paraId="77A8F1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CA8C169">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5FA59A3">
            <w:pPr>
              <w:spacing w:before="0" w:after="0" w:line="276" w:lineRule="auto"/>
              <w:ind w:left="135"/>
              <w:jc w:val="center"/>
            </w:pPr>
            <w:r>
              <w:rPr>
                <w:rFonts w:ascii="Times New Roman" w:hAnsi="Times New Roman"/>
                <w:b w:val="0"/>
                <w:i w:val="0"/>
                <w:color w:val="000000"/>
                <w:sz w:val="24"/>
              </w:rPr>
              <w:t xml:space="preserve"> 9 </w:t>
            </w:r>
          </w:p>
        </w:tc>
        <w:tc>
          <w:tcPr>
            <w:tcW w:w="0" w:type="auto"/>
            <w:gridSpan w:val="3"/>
            <w:tcMar>
              <w:top w:w="50" w:type="dxa"/>
              <w:left w:w="100" w:type="dxa"/>
            </w:tcMar>
            <w:vAlign w:val="center"/>
          </w:tcPr>
          <w:p w14:paraId="5BDDADD8">
            <w:pPr>
              <w:jc w:val="left"/>
            </w:pPr>
          </w:p>
        </w:tc>
      </w:tr>
      <w:tr w14:paraId="495B04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F226CA2">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00C69511">
            <w:pPr>
              <w:spacing w:before="0" w:after="0" w:line="276" w:lineRule="auto"/>
              <w:ind w:left="135"/>
              <w:jc w:val="center"/>
            </w:pPr>
            <w:r>
              <w:rPr>
                <w:rFonts w:ascii="Times New Roman" w:hAnsi="Times New Roman"/>
                <w:b w:val="0"/>
                <w:i w:val="0"/>
                <w:color w:val="000000"/>
                <w:sz w:val="24"/>
              </w:rPr>
              <w:t xml:space="preserve"> 10</w:t>
            </w:r>
            <w:r>
              <w:rPr>
                <w:rFonts w:hint="default" w:ascii="Times New Roman" w:hAnsi="Times New Roman"/>
                <w:b w:val="0"/>
                <w:i w:val="0"/>
                <w:color w:val="000000"/>
                <w:sz w:val="24"/>
                <w:lang w:val="ru-RU"/>
              </w:rPr>
              <w:t>0</w:t>
            </w:r>
            <w:r>
              <w:rPr>
                <w:rFonts w:ascii="Times New Roman" w:hAnsi="Times New Roman"/>
                <w:b w:val="0"/>
                <w:i w:val="0"/>
                <w:color w:val="000000"/>
                <w:sz w:val="24"/>
              </w:rPr>
              <w:t xml:space="preserve"> </w:t>
            </w:r>
          </w:p>
        </w:tc>
        <w:tc>
          <w:tcPr>
            <w:tcW w:w="1699" w:type="dxa"/>
            <w:tcMar>
              <w:top w:w="50" w:type="dxa"/>
              <w:left w:w="100" w:type="dxa"/>
            </w:tcMar>
            <w:vAlign w:val="center"/>
          </w:tcPr>
          <w:p w14:paraId="3D6975F3">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5</w:t>
            </w:r>
            <w:r>
              <w:rPr>
                <w:rFonts w:ascii="Times New Roman" w:hAnsi="Times New Roman"/>
                <w:b w:val="0"/>
                <w:i w:val="0"/>
                <w:color w:val="000000"/>
                <w:sz w:val="24"/>
              </w:rPr>
              <w:t xml:space="preserve"> </w:t>
            </w:r>
          </w:p>
        </w:tc>
        <w:tc>
          <w:tcPr>
            <w:tcW w:w="1787" w:type="dxa"/>
            <w:tcMar>
              <w:top w:w="50" w:type="dxa"/>
              <w:left w:w="100" w:type="dxa"/>
            </w:tcMar>
            <w:vAlign w:val="center"/>
          </w:tcPr>
          <w:p w14:paraId="70CF0BF8">
            <w:pPr>
              <w:spacing w:before="0" w:after="0" w:line="276" w:lineRule="auto"/>
              <w:ind w:left="135"/>
              <w:jc w:val="center"/>
            </w:pPr>
            <w:r>
              <w:rPr>
                <w:rFonts w:ascii="Times New Roman" w:hAnsi="Times New Roman"/>
                <w:b w:val="0"/>
                <w:i w:val="0"/>
                <w:color w:val="000000"/>
                <w:sz w:val="24"/>
              </w:rPr>
              <w:t xml:space="preserve"> 27 </w:t>
            </w:r>
          </w:p>
        </w:tc>
        <w:tc>
          <w:tcPr>
            <w:tcW w:w="2646" w:type="dxa"/>
            <w:tcMar>
              <w:top w:w="50" w:type="dxa"/>
              <w:left w:w="100" w:type="dxa"/>
            </w:tcMar>
            <w:vAlign w:val="center"/>
          </w:tcPr>
          <w:p w14:paraId="209DD915">
            <w:pPr>
              <w:jc w:val="left"/>
            </w:pPr>
          </w:p>
        </w:tc>
      </w:tr>
    </w:tbl>
    <w:p w14:paraId="7083FB65">
      <w:pPr>
        <w:sectPr>
          <w:pgSz w:w="16383" w:h="11906" w:orient="landscape"/>
          <w:cols w:space="720" w:num="1"/>
        </w:sectPr>
      </w:pPr>
    </w:p>
    <w:p w14:paraId="5DE07340">
      <w:pPr>
        <w:sectPr>
          <w:pgSz w:w="16383" w:h="11906" w:orient="landscape"/>
          <w:cols w:space="720" w:num="1"/>
        </w:sectPr>
      </w:pPr>
      <w:bookmarkStart w:id="13" w:name="block-56684837"/>
    </w:p>
    <w:bookmarkEnd w:id="12"/>
    <w:bookmarkEnd w:id="13"/>
    <w:p w14:paraId="051DDBAA">
      <w:pPr>
        <w:spacing w:before="0" w:after="0"/>
        <w:ind w:left="120"/>
        <w:jc w:val="left"/>
      </w:pPr>
      <w:bookmarkStart w:id="14" w:name="block-56684838"/>
      <w:r>
        <w:rPr>
          <w:rFonts w:ascii="Times New Roman" w:hAnsi="Times New Roman"/>
          <w:b/>
          <w:i w:val="0"/>
          <w:color w:val="000000"/>
          <w:sz w:val="28"/>
        </w:rPr>
        <w:t xml:space="preserve"> ПОУРОЧНОЕ ПЛАНИРОВАНИЕ </w:t>
      </w:r>
    </w:p>
    <w:p w14:paraId="17B4E675">
      <w:pPr>
        <w:spacing w:before="0" w:after="0"/>
        <w:ind w:left="120"/>
        <w:jc w:val="left"/>
      </w:pPr>
      <w:r>
        <w:rPr>
          <w:rFonts w:ascii="Times New Roman" w:hAnsi="Times New Roman"/>
          <w:b/>
          <w:i w:val="0"/>
          <w:color w:val="000000"/>
          <w:sz w:val="28"/>
        </w:rPr>
        <w:t xml:space="preserve">  9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4"/>
        <w:gridCol w:w="4411"/>
        <w:gridCol w:w="1033"/>
        <w:gridCol w:w="1122"/>
        <w:gridCol w:w="1233"/>
        <w:gridCol w:w="1433"/>
        <w:gridCol w:w="2810"/>
      </w:tblGrid>
      <w:tr w14:paraId="5585F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vMerge w:val="restart"/>
            <w:tcMar>
              <w:top w:w="50" w:type="dxa"/>
              <w:left w:w="100" w:type="dxa"/>
            </w:tcMar>
            <w:vAlign w:val="center"/>
          </w:tcPr>
          <w:p w14:paraId="6D8647D0">
            <w:pPr>
              <w:spacing w:before="0" w:after="0"/>
              <w:ind w:left="135"/>
              <w:jc w:val="left"/>
            </w:pPr>
            <w:r>
              <w:rPr>
                <w:rFonts w:ascii="Times New Roman" w:hAnsi="Times New Roman"/>
                <w:b/>
                <w:i w:val="0"/>
                <w:color w:val="000000"/>
                <w:sz w:val="24"/>
              </w:rPr>
              <w:t xml:space="preserve">№ п/п </w:t>
            </w:r>
          </w:p>
          <w:p w14:paraId="5122DA7A">
            <w:pPr>
              <w:spacing w:before="0" w:after="0"/>
              <w:ind w:left="135"/>
              <w:jc w:val="left"/>
            </w:pPr>
          </w:p>
        </w:tc>
        <w:tc>
          <w:tcPr>
            <w:tcW w:w="4226" w:type="dxa"/>
            <w:vMerge w:val="restart"/>
            <w:tcMar>
              <w:top w:w="50" w:type="dxa"/>
              <w:left w:w="100" w:type="dxa"/>
            </w:tcMar>
            <w:vAlign w:val="center"/>
          </w:tcPr>
          <w:p w14:paraId="47482B89">
            <w:pPr>
              <w:spacing w:before="0" w:after="0"/>
              <w:ind w:left="135"/>
              <w:jc w:val="left"/>
            </w:pPr>
            <w:r>
              <w:rPr>
                <w:rFonts w:ascii="Times New Roman" w:hAnsi="Times New Roman"/>
                <w:b/>
                <w:i w:val="0"/>
                <w:color w:val="000000"/>
                <w:sz w:val="24"/>
              </w:rPr>
              <w:t xml:space="preserve">Тема урока </w:t>
            </w:r>
          </w:p>
          <w:p w14:paraId="7BC918C7">
            <w:pPr>
              <w:spacing w:before="0" w:after="0"/>
              <w:ind w:left="135"/>
              <w:jc w:val="left"/>
            </w:pPr>
          </w:p>
        </w:tc>
        <w:tc>
          <w:tcPr>
            <w:tcW w:w="0" w:type="auto"/>
            <w:gridSpan w:val="3"/>
            <w:tcMar>
              <w:top w:w="50" w:type="dxa"/>
              <w:left w:w="100" w:type="dxa"/>
            </w:tcMar>
            <w:vAlign w:val="center"/>
          </w:tcPr>
          <w:p w14:paraId="1D4CCA42">
            <w:pPr>
              <w:spacing w:before="0" w:after="0"/>
              <w:ind w:left="0"/>
              <w:jc w:val="left"/>
            </w:pPr>
            <w:r>
              <w:rPr>
                <w:rFonts w:ascii="Times New Roman" w:hAnsi="Times New Roman"/>
                <w:b/>
                <w:i w:val="0"/>
                <w:color w:val="000000"/>
                <w:sz w:val="24"/>
              </w:rPr>
              <w:t>Количество часов</w:t>
            </w:r>
          </w:p>
        </w:tc>
        <w:tc>
          <w:tcPr>
            <w:tcW w:w="1433" w:type="dxa"/>
            <w:vMerge w:val="restart"/>
            <w:tcMar>
              <w:top w:w="50" w:type="dxa"/>
              <w:left w:w="100" w:type="dxa"/>
            </w:tcMar>
            <w:vAlign w:val="center"/>
          </w:tcPr>
          <w:p w14:paraId="028B2E88">
            <w:pPr>
              <w:spacing w:before="0" w:after="0"/>
              <w:ind w:left="135"/>
              <w:jc w:val="left"/>
            </w:pPr>
            <w:r>
              <w:rPr>
                <w:rFonts w:ascii="Times New Roman" w:hAnsi="Times New Roman"/>
                <w:b/>
                <w:i w:val="0"/>
                <w:color w:val="000000"/>
                <w:sz w:val="24"/>
              </w:rPr>
              <w:t xml:space="preserve">Дата изучения </w:t>
            </w:r>
          </w:p>
          <w:p w14:paraId="3438DEB3">
            <w:pPr>
              <w:spacing w:before="0" w:after="0"/>
              <w:ind w:left="135"/>
              <w:jc w:val="left"/>
            </w:pPr>
          </w:p>
        </w:tc>
        <w:tc>
          <w:tcPr>
            <w:tcW w:w="2810" w:type="dxa"/>
            <w:vMerge w:val="restart"/>
            <w:tcMar>
              <w:top w:w="50" w:type="dxa"/>
              <w:left w:w="100" w:type="dxa"/>
            </w:tcMar>
            <w:vAlign w:val="center"/>
          </w:tcPr>
          <w:p w14:paraId="33646F64">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13C29CE0">
            <w:pPr>
              <w:spacing w:before="0" w:after="0"/>
              <w:ind w:left="135"/>
              <w:jc w:val="left"/>
            </w:pPr>
          </w:p>
        </w:tc>
      </w:tr>
      <w:tr w14:paraId="3AC89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4E976D6">
            <w:pPr>
              <w:jc w:val="left"/>
            </w:pPr>
          </w:p>
        </w:tc>
        <w:tc>
          <w:tcPr>
            <w:tcW w:w="0" w:type="auto"/>
            <w:vMerge w:val="continue"/>
            <w:tcBorders>
              <w:top w:val="nil"/>
            </w:tcBorders>
            <w:tcMar>
              <w:top w:w="50" w:type="dxa"/>
              <w:left w:w="100" w:type="dxa"/>
            </w:tcMar>
          </w:tcPr>
          <w:p w14:paraId="759E43BE">
            <w:pPr>
              <w:jc w:val="left"/>
            </w:pPr>
          </w:p>
        </w:tc>
        <w:tc>
          <w:tcPr>
            <w:tcW w:w="1083" w:type="dxa"/>
            <w:tcMar>
              <w:top w:w="50" w:type="dxa"/>
              <w:left w:w="100" w:type="dxa"/>
            </w:tcMar>
            <w:vAlign w:val="center"/>
          </w:tcPr>
          <w:p w14:paraId="1C97992F">
            <w:pPr>
              <w:spacing w:before="0" w:after="0"/>
              <w:ind w:left="135"/>
              <w:jc w:val="left"/>
            </w:pPr>
            <w:r>
              <w:rPr>
                <w:rFonts w:ascii="Times New Roman" w:hAnsi="Times New Roman"/>
                <w:b/>
                <w:i w:val="0"/>
                <w:color w:val="000000"/>
                <w:sz w:val="24"/>
              </w:rPr>
              <w:t xml:space="preserve">Всего </w:t>
            </w:r>
          </w:p>
          <w:p w14:paraId="59903B70">
            <w:pPr>
              <w:spacing w:before="0" w:after="0"/>
              <w:ind w:left="135"/>
              <w:jc w:val="left"/>
            </w:pPr>
          </w:p>
        </w:tc>
        <w:tc>
          <w:tcPr>
            <w:tcW w:w="1223" w:type="dxa"/>
            <w:tcMar>
              <w:top w:w="50" w:type="dxa"/>
              <w:left w:w="100" w:type="dxa"/>
            </w:tcMar>
            <w:vAlign w:val="center"/>
          </w:tcPr>
          <w:p w14:paraId="3C70F008">
            <w:pPr>
              <w:spacing w:before="0" w:after="0"/>
              <w:ind w:left="135"/>
              <w:jc w:val="left"/>
            </w:pPr>
            <w:r>
              <w:rPr>
                <w:rFonts w:ascii="Times New Roman" w:hAnsi="Times New Roman"/>
                <w:b/>
                <w:i w:val="0"/>
                <w:color w:val="000000"/>
                <w:sz w:val="24"/>
              </w:rPr>
              <w:t xml:space="preserve">Контрольные работы </w:t>
            </w:r>
          </w:p>
          <w:p w14:paraId="5882D5CA">
            <w:pPr>
              <w:spacing w:before="0" w:after="0"/>
              <w:ind w:left="135"/>
              <w:jc w:val="left"/>
            </w:pPr>
          </w:p>
        </w:tc>
        <w:tc>
          <w:tcPr>
            <w:tcW w:w="1332" w:type="dxa"/>
            <w:tcMar>
              <w:top w:w="50" w:type="dxa"/>
              <w:left w:w="100" w:type="dxa"/>
            </w:tcMar>
            <w:vAlign w:val="center"/>
          </w:tcPr>
          <w:p w14:paraId="75B2B658">
            <w:pPr>
              <w:spacing w:before="0" w:after="0"/>
              <w:ind w:left="135"/>
              <w:jc w:val="left"/>
            </w:pPr>
            <w:r>
              <w:rPr>
                <w:rFonts w:ascii="Times New Roman" w:hAnsi="Times New Roman"/>
                <w:b/>
                <w:i w:val="0"/>
                <w:color w:val="000000"/>
                <w:sz w:val="24"/>
              </w:rPr>
              <w:t xml:space="preserve">Практические работы </w:t>
            </w:r>
          </w:p>
          <w:p w14:paraId="53DDBFB4">
            <w:pPr>
              <w:spacing w:before="0" w:after="0"/>
              <w:ind w:left="135"/>
              <w:jc w:val="left"/>
            </w:pPr>
          </w:p>
        </w:tc>
        <w:tc>
          <w:tcPr>
            <w:tcW w:w="0" w:type="auto"/>
            <w:vMerge w:val="continue"/>
            <w:tcBorders>
              <w:top w:val="nil"/>
            </w:tcBorders>
            <w:tcMar>
              <w:top w:w="50" w:type="dxa"/>
              <w:left w:w="100" w:type="dxa"/>
            </w:tcMar>
          </w:tcPr>
          <w:p w14:paraId="50B6A007">
            <w:pPr>
              <w:jc w:val="left"/>
            </w:pPr>
          </w:p>
        </w:tc>
        <w:tc>
          <w:tcPr>
            <w:tcW w:w="0" w:type="auto"/>
            <w:vMerge w:val="continue"/>
            <w:tcBorders>
              <w:top w:val="nil"/>
            </w:tcBorders>
            <w:tcMar>
              <w:top w:w="50" w:type="dxa"/>
              <w:left w:w="100" w:type="dxa"/>
            </w:tcMar>
          </w:tcPr>
          <w:p w14:paraId="100F1BAC">
            <w:pPr>
              <w:jc w:val="left"/>
            </w:pPr>
          </w:p>
        </w:tc>
      </w:tr>
      <w:tr w14:paraId="37673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303935C1">
            <w:pPr>
              <w:spacing w:before="0" w:after="0"/>
              <w:ind w:left="0"/>
              <w:jc w:val="left"/>
            </w:pPr>
            <w:r>
              <w:rPr>
                <w:rFonts w:ascii="Times New Roman" w:hAnsi="Times New Roman"/>
                <w:b w:val="0"/>
                <w:i w:val="0"/>
                <w:color w:val="000000"/>
                <w:sz w:val="24"/>
              </w:rPr>
              <w:t>1</w:t>
            </w:r>
          </w:p>
        </w:tc>
        <w:tc>
          <w:tcPr>
            <w:tcW w:w="4226" w:type="dxa"/>
            <w:tcMar>
              <w:top w:w="50" w:type="dxa"/>
              <w:left w:w="100" w:type="dxa"/>
            </w:tcMar>
            <w:vAlign w:val="center"/>
          </w:tcPr>
          <w:p w14:paraId="13392F04">
            <w:pPr>
              <w:spacing w:before="0" w:after="0"/>
              <w:ind w:left="135"/>
              <w:jc w:val="left"/>
            </w:pPr>
            <w:r>
              <w:rPr>
                <w:rFonts w:ascii="Times New Roman" w:hAnsi="Times New Roman"/>
                <w:b w:val="0"/>
                <w:i w:val="0"/>
                <w:color w:val="000000"/>
                <w:sz w:val="24"/>
              </w:rPr>
              <w:t>Механическое движение. Материальная точка</w:t>
            </w:r>
          </w:p>
        </w:tc>
        <w:tc>
          <w:tcPr>
            <w:tcW w:w="1083" w:type="dxa"/>
            <w:tcMar>
              <w:top w:w="50" w:type="dxa"/>
              <w:left w:w="100" w:type="dxa"/>
            </w:tcMar>
            <w:vAlign w:val="center"/>
          </w:tcPr>
          <w:p w14:paraId="12BD2FF3">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90EF3E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090FBC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E6CCC29">
            <w:pPr>
              <w:spacing w:before="0" w:after="0"/>
              <w:ind w:left="135"/>
              <w:jc w:val="left"/>
            </w:pPr>
            <w:r>
              <w:rPr>
                <w:rFonts w:ascii="Times New Roman" w:hAnsi="Times New Roman"/>
                <w:b w:val="0"/>
                <w:i w:val="0"/>
                <w:color w:val="000000"/>
                <w:sz w:val="24"/>
              </w:rPr>
              <w:t xml:space="preserve"> 01.09.2025 </w:t>
            </w:r>
          </w:p>
        </w:tc>
        <w:tc>
          <w:tcPr>
            <w:tcW w:w="2810" w:type="dxa"/>
            <w:tcMar>
              <w:top w:w="50" w:type="dxa"/>
              <w:left w:w="100" w:type="dxa"/>
            </w:tcMar>
            <w:vAlign w:val="center"/>
          </w:tcPr>
          <w:p w14:paraId="13A78601">
            <w:pPr>
              <w:spacing w:before="0" w:after="0"/>
              <w:ind w:left="135"/>
              <w:jc w:val="left"/>
            </w:pPr>
          </w:p>
        </w:tc>
      </w:tr>
      <w:tr w14:paraId="74D63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380CDFE">
            <w:pPr>
              <w:spacing w:before="0" w:after="0"/>
              <w:ind w:left="0"/>
              <w:jc w:val="left"/>
            </w:pPr>
            <w:r>
              <w:rPr>
                <w:rFonts w:ascii="Times New Roman" w:hAnsi="Times New Roman"/>
                <w:b w:val="0"/>
                <w:i w:val="0"/>
                <w:color w:val="000000"/>
                <w:sz w:val="24"/>
              </w:rPr>
              <w:t>2</w:t>
            </w:r>
          </w:p>
        </w:tc>
        <w:tc>
          <w:tcPr>
            <w:tcW w:w="4226" w:type="dxa"/>
            <w:tcMar>
              <w:top w:w="50" w:type="dxa"/>
              <w:left w:w="100" w:type="dxa"/>
            </w:tcMar>
            <w:vAlign w:val="center"/>
          </w:tcPr>
          <w:p w14:paraId="6A423B35">
            <w:pPr>
              <w:spacing w:before="0" w:after="0"/>
              <w:ind w:left="135"/>
              <w:jc w:val="left"/>
            </w:pPr>
            <w:r>
              <w:rPr>
                <w:rFonts w:ascii="Times New Roman" w:hAnsi="Times New Roman"/>
                <w:b w:val="0"/>
                <w:i w:val="0"/>
                <w:color w:val="000000"/>
                <w:sz w:val="24"/>
              </w:rPr>
              <w:t>Система отсчета. Относительность механического движения</w:t>
            </w:r>
          </w:p>
        </w:tc>
        <w:tc>
          <w:tcPr>
            <w:tcW w:w="1083" w:type="dxa"/>
            <w:tcMar>
              <w:top w:w="50" w:type="dxa"/>
              <w:left w:w="100" w:type="dxa"/>
            </w:tcMar>
            <w:vAlign w:val="center"/>
          </w:tcPr>
          <w:p w14:paraId="4805A67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716783D">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4091B3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8DAD7F1">
            <w:pPr>
              <w:spacing w:before="0" w:after="0"/>
              <w:ind w:left="135"/>
              <w:jc w:val="left"/>
            </w:pPr>
            <w:r>
              <w:rPr>
                <w:rFonts w:ascii="Times New Roman" w:hAnsi="Times New Roman"/>
                <w:b w:val="0"/>
                <w:i w:val="0"/>
                <w:color w:val="000000"/>
                <w:sz w:val="24"/>
              </w:rPr>
              <w:t xml:space="preserve"> 03.09.2025 </w:t>
            </w:r>
          </w:p>
        </w:tc>
        <w:tc>
          <w:tcPr>
            <w:tcW w:w="2810" w:type="dxa"/>
            <w:tcMar>
              <w:top w:w="50" w:type="dxa"/>
              <w:left w:w="100" w:type="dxa"/>
            </w:tcMar>
            <w:vAlign w:val="center"/>
          </w:tcPr>
          <w:p w14:paraId="545774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"https://m.edsoo.ru/ff0ad474" \h </w:instrText>
            </w:r>
            <w:r>
              <w:fldChar w:fldCharType="separate"/>
            </w:r>
            <w:r>
              <w:rPr>
                <w:rFonts w:ascii="Times New Roman" w:hAnsi="Times New Roman"/>
                <w:b w:val="0"/>
                <w:i w:val="0"/>
                <w:color w:val="0000FF"/>
                <w:sz w:val="22"/>
                <w:u w:val="single"/>
              </w:rPr>
              <w:t>https://m.edsoo.ru/ff0ad474</w:t>
            </w:r>
            <w:r>
              <w:rPr>
                <w:rFonts w:ascii="Times New Roman" w:hAnsi="Times New Roman"/>
                <w:b w:val="0"/>
                <w:i w:val="0"/>
                <w:color w:val="0000FF"/>
                <w:sz w:val="22"/>
                <w:u w:val="single"/>
              </w:rPr>
              <w:fldChar w:fldCharType="end"/>
            </w:r>
          </w:p>
        </w:tc>
      </w:tr>
      <w:tr w14:paraId="0E8AC0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3007570C">
            <w:pPr>
              <w:spacing w:before="0" w:after="0"/>
              <w:ind w:left="0"/>
              <w:jc w:val="left"/>
            </w:pPr>
            <w:r>
              <w:rPr>
                <w:rFonts w:ascii="Times New Roman" w:hAnsi="Times New Roman"/>
                <w:b w:val="0"/>
                <w:i w:val="0"/>
                <w:color w:val="000000"/>
                <w:sz w:val="24"/>
              </w:rPr>
              <w:t>3</w:t>
            </w:r>
          </w:p>
        </w:tc>
        <w:tc>
          <w:tcPr>
            <w:tcW w:w="4226" w:type="dxa"/>
            <w:tcMar>
              <w:top w:w="50" w:type="dxa"/>
              <w:left w:w="100" w:type="dxa"/>
            </w:tcMar>
            <w:vAlign w:val="center"/>
          </w:tcPr>
          <w:p w14:paraId="7852A54F">
            <w:pPr>
              <w:spacing w:before="0" w:after="0"/>
              <w:ind w:left="135"/>
              <w:jc w:val="left"/>
            </w:pPr>
            <w:r>
              <w:rPr>
                <w:rFonts w:ascii="Times New Roman" w:hAnsi="Times New Roman"/>
                <w:b w:val="0"/>
                <w:i w:val="0"/>
                <w:color w:val="000000"/>
                <w:sz w:val="24"/>
              </w:rPr>
              <w:t>Равномерное прямолинейное движение</w:t>
            </w:r>
          </w:p>
        </w:tc>
        <w:tc>
          <w:tcPr>
            <w:tcW w:w="1083" w:type="dxa"/>
            <w:tcMar>
              <w:top w:w="50" w:type="dxa"/>
              <w:left w:w="100" w:type="dxa"/>
            </w:tcMar>
            <w:vAlign w:val="center"/>
          </w:tcPr>
          <w:p w14:paraId="353D797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0043800">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E617E2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D4C76F1">
            <w:pPr>
              <w:spacing w:before="0" w:after="0"/>
              <w:ind w:left="135"/>
              <w:jc w:val="left"/>
            </w:pPr>
            <w:r>
              <w:rPr>
                <w:rFonts w:ascii="Times New Roman" w:hAnsi="Times New Roman"/>
                <w:b w:val="0"/>
                <w:i w:val="0"/>
                <w:color w:val="000000"/>
                <w:sz w:val="24"/>
              </w:rPr>
              <w:t xml:space="preserve"> 04.09.2025 </w:t>
            </w:r>
          </w:p>
        </w:tc>
        <w:tc>
          <w:tcPr>
            <w:tcW w:w="2810" w:type="dxa"/>
            <w:tcMar>
              <w:top w:w="50" w:type="dxa"/>
              <w:left w:w="100" w:type="dxa"/>
            </w:tcMar>
            <w:vAlign w:val="center"/>
          </w:tcPr>
          <w:p w14:paraId="402726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"https://m.edsoo.ru/ff0ad19a" \h </w:instrText>
            </w:r>
            <w:r>
              <w:fldChar w:fldCharType="separate"/>
            </w:r>
            <w:r>
              <w:rPr>
                <w:rFonts w:ascii="Times New Roman" w:hAnsi="Times New Roman"/>
                <w:b w:val="0"/>
                <w:i w:val="0"/>
                <w:color w:val="0000FF"/>
                <w:sz w:val="22"/>
                <w:u w:val="single"/>
              </w:rPr>
              <w:t>https://m.edsoo.ru/ff0ad19a</w:t>
            </w:r>
            <w:r>
              <w:rPr>
                <w:rFonts w:ascii="Times New Roman" w:hAnsi="Times New Roman"/>
                <w:b w:val="0"/>
                <w:i w:val="0"/>
                <w:color w:val="0000FF"/>
                <w:sz w:val="22"/>
                <w:u w:val="single"/>
              </w:rPr>
              <w:fldChar w:fldCharType="end"/>
            </w:r>
          </w:p>
        </w:tc>
      </w:tr>
      <w:tr w14:paraId="0B2A8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5A7718F">
            <w:pPr>
              <w:spacing w:before="0" w:after="0"/>
              <w:ind w:left="0"/>
              <w:jc w:val="left"/>
            </w:pPr>
            <w:r>
              <w:rPr>
                <w:rFonts w:ascii="Times New Roman" w:hAnsi="Times New Roman"/>
                <w:b w:val="0"/>
                <w:i w:val="0"/>
                <w:color w:val="000000"/>
                <w:sz w:val="24"/>
              </w:rPr>
              <w:t>4</w:t>
            </w:r>
          </w:p>
        </w:tc>
        <w:tc>
          <w:tcPr>
            <w:tcW w:w="4226" w:type="dxa"/>
            <w:tcMar>
              <w:top w:w="50" w:type="dxa"/>
              <w:left w:w="100" w:type="dxa"/>
            </w:tcMar>
            <w:vAlign w:val="center"/>
          </w:tcPr>
          <w:p w14:paraId="2DA89F48">
            <w:pPr>
              <w:spacing w:before="0" w:after="0"/>
              <w:ind w:left="135"/>
              <w:jc w:val="left"/>
            </w:pPr>
            <w:r>
              <w:rPr>
                <w:rFonts w:ascii="Times New Roman" w:hAnsi="Times New Roman"/>
                <w:b w:val="0"/>
                <w:i w:val="0"/>
                <w:color w:val="000000"/>
                <w:sz w:val="24"/>
              </w:rPr>
              <w:t>Неравномерное прямолинейное движение. Средняя и мгновенная скорость. Прямолинейное равноускоренное движение. Ускорение.</w:t>
            </w:r>
          </w:p>
        </w:tc>
        <w:tc>
          <w:tcPr>
            <w:tcW w:w="1083" w:type="dxa"/>
            <w:tcMar>
              <w:top w:w="50" w:type="dxa"/>
              <w:left w:w="100" w:type="dxa"/>
            </w:tcMar>
            <w:vAlign w:val="center"/>
          </w:tcPr>
          <w:p w14:paraId="747B969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54BA3E1B">
            <w:pPr>
              <w:spacing w:before="0" w:after="0" w:line="276" w:lineRule="auto"/>
              <w:ind w:left="135"/>
              <w:jc w:val="center"/>
            </w:pPr>
            <w:r>
              <w:rPr>
                <w:rFonts w:ascii="Times New Roman" w:hAnsi="Times New Roman"/>
                <w:b w:val="0"/>
                <w:i w:val="0"/>
                <w:color w:val="000000"/>
                <w:sz w:val="24"/>
              </w:rPr>
              <w:t xml:space="preserve"> 1 </w:t>
            </w:r>
          </w:p>
        </w:tc>
        <w:tc>
          <w:tcPr>
            <w:tcW w:w="1332" w:type="dxa"/>
            <w:tcMar>
              <w:top w:w="50" w:type="dxa"/>
              <w:left w:w="100" w:type="dxa"/>
            </w:tcMar>
            <w:vAlign w:val="center"/>
          </w:tcPr>
          <w:p w14:paraId="0A67DAB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82713E0">
            <w:pPr>
              <w:spacing w:before="0" w:after="0"/>
              <w:ind w:left="135"/>
              <w:jc w:val="left"/>
            </w:pPr>
            <w:r>
              <w:rPr>
                <w:rFonts w:ascii="Times New Roman" w:hAnsi="Times New Roman"/>
                <w:b w:val="0"/>
                <w:i w:val="0"/>
                <w:color w:val="000000"/>
                <w:sz w:val="24"/>
              </w:rPr>
              <w:t xml:space="preserve"> 08.09.2025 </w:t>
            </w:r>
          </w:p>
        </w:tc>
        <w:tc>
          <w:tcPr>
            <w:tcW w:w="2810" w:type="dxa"/>
            <w:tcMar>
              <w:top w:w="50" w:type="dxa"/>
              <w:left w:w="100" w:type="dxa"/>
            </w:tcMar>
            <w:vAlign w:val="center"/>
          </w:tcPr>
          <w:p w14:paraId="364866FA">
            <w:pPr>
              <w:spacing w:before="0" w:after="0"/>
              <w:ind w:left="135"/>
              <w:jc w:val="left"/>
            </w:pPr>
          </w:p>
        </w:tc>
      </w:tr>
      <w:tr w14:paraId="101D37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F8BEBCA">
            <w:pPr>
              <w:spacing w:before="0" w:after="0"/>
              <w:ind w:left="0"/>
              <w:jc w:val="left"/>
            </w:pPr>
            <w:r>
              <w:rPr>
                <w:rFonts w:ascii="Times New Roman" w:hAnsi="Times New Roman"/>
                <w:b w:val="0"/>
                <w:i w:val="0"/>
                <w:color w:val="000000"/>
                <w:sz w:val="24"/>
              </w:rPr>
              <w:t>5</w:t>
            </w:r>
          </w:p>
        </w:tc>
        <w:tc>
          <w:tcPr>
            <w:tcW w:w="4226" w:type="dxa"/>
            <w:tcMar>
              <w:top w:w="50" w:type="dxa"/>
              <w:left w:w="100" w:type="dxa"/>
            </w:tcMar>
            <w:vAlign w:val="center"/>
          </w:tcPr>
          <w:p w14:paraId="18352DC1">
            <w:pPr>
              <w:spacing w:before="0" w:after="0"/>
              <w:ind w:left="135"/>
              <w:jc w:val="left"/>
            </w:pPr>
            <w:r>
              <w:rPr>
                <w:rFonts w:ascii="Times New Roman" w:hAnsi="Times New Roman"/>
                <w:b w:val="0"/>
                <w:i w:val="0"/>
                <w:color w:val="000000"/>
                <w:sz w:val="24"/>
              </w:rPr>
              <w:t>Стартовая контрольная работа.</w:t>
            </w:r>
          </w:p>
        </w:tc>
        <w:tc>
          <w:tcPr>
            <w:tcW w:w="1083" w:type="dxa"/>
            <w:tcMar>
              <w:top w:w="50" w:type="dxa"/>
              <w:left w:w="100" w:type="dxa"/>
            </w:tcMar>
            <w:vAlign w:val="center"/>
          </w:tcPr>
          <w:p w14:paraId="1B9A8BDB">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842EC68">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6778B01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F151EE7">
            <w:pPr>
              <w:spacing w:before="0" w:after="0"/>
              <w:ind w:left="135"/>
              <w:jc w:val="left"/>
            </w:pPr>
            <w:r>
              <w:rPr>
                <w:rFonts w:ascii="Times New Roman" w:hAnsi="Times New Roman"/>
                <w:b w:val="0"/>
                <w:i w:val="0"/>
                <w:color w:val="000000"/>
                <w:sz w:val="24"/>
              </w:rPr>
              <w:t xml:space="preserve"> 10.09.2025 </w:t>
            </w:r>
          </w:p>
        </w:tc>
        <w:tc>
          <w:tcPr>
            <w:tcW w:w="2810" w:type="dxa"/>
            <w:tcMar>
              <w:top w:w="50" w:type="dxa"/>
              <w:left w:w="100" w:type="dxa"/>
            </w:tcMar>
            <w:vAlign w:val="center"/>
          </w:tcPr>
          <w:p w14:paraId="6B2F32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"https://m.edsoo.ru/ff0ad8d4" \h </w:instrText>
            </w:r>
            <w:r>
              <w:fldChar w:fldCharType="separate"/>
            </w:r>
            <w:r>
              <w:rPr>
                <w:rFonts w:ascii="Times New Roman" w:hAnsi="Times New Roman"/>
                <w:b w:val="0"/>
                <w:i w:val="0"/>
                <w:color w:val="0000FF"/>
                <w:sz w:val="22"/>
                <w:u w:val="single"/>
              </w:rPr>
              <w:t>https://m.edsoo.ru/ff0ad8d4</w:t>
            </w:r>
            <w:r>
              <w:rPr>
                <w:rFonts w:ascii="Times New Roman" w:hAnsi="Times New Roman"/>
                <w:b w:val="0"/>
                <w:i w:val="0"/>
                <w:color w:val="0000FF"/>
                <w:sz w:val="22"/>
                <w:u w:val="single"/>
              </w:rPr>
              <w:fldChar w:fldCharType="end"/>
            </w:r>
          </w:p>
        </w:tc>
      </w:tr>
      <w:tr w14:paraId="2E8FD8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582D45B">
            <w:pPr>
              <w:spacing w:before="0" w:after="0"/>
              <w:ind w:left="0"/>
              <w:jc w:val="left"/>
            </w:pPr>
            <w:r>
              <w:rPr>
                <w:rFonts w:ascii="Times New Roman" w:hAnsi="Times New Roman"/>
                <w:b w:val="0"/>
                <w:i w:val="0"/>
                <w:color w:val="000000"/>
                <w:sz w:val="24"/>
              </w:rPr>
              <w:t>6</w:t>
            </w:r>
          </w:p>
        </w:tc>
        <w:tc>
          <w:tcPr>
            <w:tcW w:w="4226" w:type="dxa"/>
            <w:tcMar>
              <w:top w:w="50" w:type="dxa"/>
              <w:left w:w="100" w:type="dxa"/>
            </w:tcMar>
            <w:vAlign w:val="center"/>
          </w:tcPr>
          <w:p w14:paraId="7D383500">
            <w:pPr>
              <w:spacing w:before="0" w:after="0"/>
              <w:ind w:left="135"/>
              <w:jc w:val="left"/>
            </w:pPr>
            <w:r>
              <w:rPr>
                <w:rFonts w:ascii="Times New Roman" w:hAnsi="Times New Roman"/>
                <w:b w:val="0"/>
                <w:i w:val="0"/>
                <w:color w:val="000000"/>
                <w:sz w:val="24"/>
              </w:rPr>
              <w:t>Скорость прямолинейного равноускоренного движения. График скорости</w:t>
            </w:r>
          </w:p>
        </w:tc>
        <w:tc>
          <w:tcPr>
            <w:tcW w:w="1083" w:type="dxa"/>
            <w:tcMar>
              <w:top w:w="50" w:type="dxa"/>
              <w:left w:w="100" w:type="dxa"/>
            </w:tcMar>
            <w:vAlign w:val="center"/>
          </w:tcPr>
          <w:p w14:paraId="3958C62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146C9F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BA2BC9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5D449A1">
            <w:pPr>
              <w:spacing w:before="0" w:after="0"/>
              <w:ind w:left="135"/>
              <w:jc w:val="left"/>
            </w:pPr>
            <w:r>
              <w:rPr>
                <w:rFonts w:ascii="Times New Roman" w:hAnsi="Times New Roman"/>
                <w:b w:val="0"/>
                <w:i w:val="0"/>
                <w:color w:val="000000"/>
                <w:sz w:val="24"/>
              </w:rPr>
              <w:t xml:space="preserve"> 11.09.2025 </w:t>
            </w:r>
          </w:p>
        </w:tc>
        <w:tc>
          <w:tcPr>
            <w:tcW w:w="2810" w:type="dxa"/>
            <w:tcMar>
              <w:top w:w="50" w:type="dxa"/>
              <w:left w:w="100" w:type="dxa"/>
            </w:tcMar>
            <w:vAlign w:val="center"/>
          </w:tcPr>
          <w:p w14:paraId="6A14B383">
            <w:pPr>
              <w:spacing w:before="0" w:after="0"/>
              <w:ind w:left="135"/>
              <w:jc w:val="left"/>
            </w:pPr>
          </w:p>
        </w:tc>
      </w:tr>
      <w:tr w14:paraId="0C94AA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518150D">
            <w:pPr>
              <w:spacing w:before="0" w:after="0"/>
              <w:ind w:left="0"/>
              <w:jc w:val="left"/>
            </w:pPr>
            <w:r>
              <w:rPr>
                <w:rFonts w:ascii="Times New Roman" w:hAnsi="Times New Roman"/>
                <w:b w:val="0"/>
                <w:i w:val="0"/>
                <w:color w:val="000000"/>
                <w:sz w:val="24"/>
              </w:rPr>
              <w:t>7</w:t>
            </w:r>
          </w:p>
        </w:tc>
        <w:tc>
          <w:tcPr>
            <w:tcW w:w="4226" w:type="dxa"/>
            <w:tcMar>
              <w:top w:w="50" w:type="dxa"/>
              <w:left w:w="100" w:type="dxa"/>
            </w:tcMar>
            <w:vAlign w:val="center"/>
          </w:tcPr>
          <w:p w14:paraId="7CB9BB83">
            <w:pPr>
              <w:spacing w:before="0" w:after="0"/>
              <w:ind w:left="135"/>
              <w:jc w:val="left"/>
            </w:pPr>
            <w:r>
              <w:rPr>
                <w:rFonts w:ascii="Times New Roman" w:hAnsi="Times New Roman"/>
                <w:b w:val="0"/>
                <w:i w:val="0"/>
                <w:color w:val="000000"/>
                <w:sz w:val="24"/>
              </w:rPr>
              <w:t>Лабораторная работа "Определение ускорения тела при равноускоренном движении по наклонной плоскости"</w:t>
            </w:r>
          </w:p>
        </w:tc>
        <w:tc>
          <w:tcPr>
            <w:tcW w:w="1083" w:type="dxa"/>
            <w:tcMar>
              <w:top w:w="50" w:type="dxa"/>
              <w:left w:w="100" w:type="dxa"/>
            </w:tcMar>
            <w:vAlign w:val="center"/>
          </w:tcPr>
          <w:p w14:paraId="5D519E6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5FA988D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6476F70">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5593DE4">
            <w:pPr>
              <w:spacing w:before="0" w:after="0"/>
              <w:ind w:left="135"/>
              <w:jc w:val="left"/>
            </w:pPr>
            <w:r>
              <w:rPr>
                <w:rFonts w:ascii="Times New Roman" w:hAnsi="Times New Roman"/>
                <w:b w:val="0"/>
                <w:i w:val="0"/>
                <w:color w:val="000000"/>
                <w:sz w:val="24"/>
              </w:rPr>
              <w:t xml:space="preserve"> 15.09.2025 </w:t>
            </w:r>
          </w:p>
        </w:tc>
        <w:tc>
          <w:tcPr>
            <w:tcW w:w="2810" w:type="dxa"/>
            <w:tcMar>
              <w:top w:w="50" w:type="dxa"/>
              <w:left w:w="100" w:type="dxa"/>
            </w:tcMar>
            <w:vAlign w:val="center"/>
          </w:tcPr>
          <w:p w14:paraId="34B105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"https://m.edsoo.ru/ff0adb18" \h </w:instrText>
            </w:r>
            <w:r>
              <w:fldChar w:fldCharType="separate"/>
            </w:r>
            <w:r>
              <w:rPr>
                <w:rFonts w:ascii="Times New Roman" w:hAnsi="Times New Roman"/>
                <w:b w:val="0"/>
                <w:i w:val="0"/>
                <w:color w:val="0000FF"/>
                <w:sz w:val="22"/>
                <w:u w:val="single"/>
              </w:rPr>
              <w:t>https://m.edsoo.ru/ff0adb18</w:t>
            </w:r>
            <w:r>
              <w:rPr>
                <w:rFonts w:ascii="Times New Roman" w:hAnsi="Times New Roman"/>
                <w:b w:val="0"/>
                <w:i w:val="0"/>
                <w:color w:val="0000FF"/>
                <w:sz w:val="22"/>
                <w:u w:val="single"/>
              </w:rPr>
              <w:fldChar w:fldCharType="end"/>
            </w:r>
          </w:p>
        </w:tc>
      </w:tr>
      <w:tr w14:paraId="0355A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734992F">
            <w:pPr>
              <w:spacing w:before="0" w:after="0"/>
              <w:ind w:left="0"/>
              <w:jc w:val="left"/>
            </w:pPr>
            <w:r>
              <w:rPr>
                <w:rFonts w:ascii="Times New Roman" w:hAnsi="Times New Roman"/>
                <w:b w:val="0"/>
                <w:i w:val="0"/>
                <w:color w:val="000000"/>
                <w:sz w:val="24"/>
              </w:rPr>
              <w:t>8</w:t>
            </w:r>
          </w:p>
        </w:tc>
        <w:tc>
          <w:tcPr>
            <w:tcW w:w="4226" w:type="dxa"/>
            <w:tcMar>
              <w:top w:w="50" w:type="dxa"/>
              <w:left w:w="100" w:type="dxa"/>
            </w:tcMar>
            <w:vAlign w:val="center"/>
          </w:tcPr>
          <w:p w14:paraId="5EE7B8CD">
            <w:pPr>
              <w:spacing w:before="0" w:after="0"/>
              <w:ind w:left="135"/>
              <w:jc w:val="left"/>
            </w:pPr>
            <w:r>
              <w:rPr>
                <w:rFonts w:ascii="Times New Roman" w:hAnsi="Times New Roman"/>
                <w:b w:val="0"/>
                <w:i w:val="0"/>
                <w:color w:val="000000"/>
                <w:sz w:val="24"/>
              </w:rPr>
              <w:t>Свободное падение тел. Опыты Галилея</w:t>
            </w:r>
          </w:p>
        </w:tc>
        <w:tc>
          <w:tcPr>
            <w:tcW w:w="1083" w:type="dxa"/>
            <w:tcMar>
              <w:top w:w="50" w:type="dxa"/>
              <w:left w:w="100" w:type="dxa"/>
            </w:tcMar>
            <w:vAlign w:val="center"/>
          </w:tcPr>
          <w:p w14:paraId="1CB79BEB">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0709BC7">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4366FE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8A1E1ED">
            <w:pPr>
              <w:spacing w:before="0" w:after="0"/>
              <w:ind w:left="135"/>
              <w:jc w:val="left"/>
            </w:pPr>
            <w:r>
              <w:rPr>
                <w:rFonts w:ascii="Times New Roman" w:hAnsi="Times New Roman"/>
                <w:b w:val="0"/>
                <w:i w:val="0"/>
                <w:color w:val="000000"/>
                <w:sz w:val="24"/>
              </w:rPr>
              <w:t xml:space="preserve"> 17.09.2025 </w:t>
            </w:r>
          </w:p>
        </w:tc>
        <w:tc>
          <w:tcPr>
            <w:tcW w:w="2810" w:type="dxa"/>
            <w:tcMar>
              <w:top w:w="50" w:type="dxa"/>
              <w:left w:w="100" w:type="dxa"/>
            </w:tcMar>
            <w:vAlign w:val="center"/>
          </w:tcPr>
          <w:p w14:paraId="5CA6E8E0">
            <w:pPr>
              <w:spacing w:before="0" w:after="0"/>
              <w:ind w:left="135"/>
              <w:jc w:val="left"/>
            </w:pPr>
          </w:p>
        </w:tc>
      </w:tr>
      <w:tr w14:paraId="72477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46071F7">
            <w:pPr>
              <w:spacing w:before="0" w:after="0"/>
              <w:ind w:left="0"/>
              <w:jc w:val="left"/>
            </w:pPr>
            <w:r>
              <w:rPr>
                <w:rFonts w:ascii="Times New Roman" w:hAnsi="Times New Roman"/>
                <w:b w:val="0"/>
                <w:i w:val="0"/>
                <w:color w:val="000000"/>
                <w:sz w:val="24"/>
              </w:rPr>
              <w:t>9</w:t>
            </w:r>
          </w:p>
        </w:tc>
        <w:tc>
          <w:tcPr>
            <w:tcW w:w="4226" w:type="dxa"/>
            <w:tcMar>
              <w:top w:w="50" w:type="dxa"/>
              <w:left w:w="100" w:type="dxa"/>
            </w:tcMar>
            <w:vAlign w:val="center"/>
          </w:tcPr>
          <w:p w14:paraId="52F26082">
            <w:pPr>
              <w:spacing w:before="0" w:after="0"/>
              <w:ind w:left="135"/>
              <w:jc w:val="left"/>
            </w:pPr>
            <w:r>
              <w:rPr>
                <w:rFonts w:ascii="Times New Roman" w:hAnsi="Times New Roman"/>
                <w:b w:val="0"/>
                <w:i w:val="0"/>
                <w:color w:val="000000"/>
                <w:sz w:val="24"/>
              </w:rPr>
              <w:t>Равномерное движение по окружности. Период и частота обращения. Линейная и угловая скорости</w:t>
            </w:r>
          </w:p>
        </w:tc>
        <w:tc>
          <w:tcPr>
            <w:tcW w:w="1083" w:type="dxa"/>
            <w:tcMar>
              <w:top w:w="50" w:type="dxa"/>
              <w:left w:w="100" w:type="dxa"/>
            </w:tcMar>
            <w:vAlign w:val="center"/>
          </w:tcPr>
          <w:p w14:paraId="16A9EAD2">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C5D8A1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6E4026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CD67A2F">
            <w:pPr>
              <w:spacing w:before="0" w:after="0"/>
              <w:ind w:left="135"/>
              <w:jc w:val="left"/>
            </w:pPr>
            <w:r>
              <w:rPr>
                <w:rFonts w:ascii="Times New Roman" w:hAnsi="Times New Roman"/>
                <w:b w:val="0"/>
                <w:i w:val="0"/>
                <w:color w:val="000000"/>
                <w:sz w:val="24"/>
              </w:rPr>
              <w:t xml:space="preserve"> 18.09.2025 </w:t>
            </w:r>
          </w:p>
        </w:tc>
        <w:tc>
          <w:tcPr>
            <w:tcW w:w="2810" w:type="dxa"/>
            <w:tcMar>
              <w:top w:w="50" w:type="dxa"/>
              <w:left w:w="100" w:type="dxa"/>
            </w:tcMar>
            <w:vAlign w:val="center"/>
          </w:tcPr>
          <w:p w14:paraId="4F924A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"https://m.edsoo.ru/ff0ae176" \h </w:instrText>
            </w:r>
            <w:r>
              <w:fldChar w:fldCharType="separate"/>
            </w:r>
            <w:r>
              <w:rPr>
                <w:rFonts w:ascii="Times New Roman" w:hAnsi="Times New Roman"/>
                <w:b w:val="0"/>
                <w:i w:val="0"/>
                <w:color w:val="0000FF"/>
                <w:sz w:val="22"/>
                <w:u w:val="single"/>
              </w:rPr>
              <w:t>https://m.edsoo.ru/ff0ae176</w:t>
            </w:r>
            <w:r>
              <w:rPr>
                <w:rFonts w:ascii="Times New Roman" w:hAnsi="Times New Roman"/>
                <w:b w:val="0"/>
                <w:i w:val="0"/>
                <w:color w:val="0000FF"/>
                <w:sz w:val="22"/>
                <w:u w:val="single"/>
              </w:rPr>
              <w:fldChar w:fldCharType="end"/>
            </w:r>
          </w:p>
        </w:tc>
      </w:tr>
      <w:tr w14:paraId="2442E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B4A4D1E">
            <w:pPr>
              <w:spacing w:before="0" w:after="0"/>
              <w:ind w:left="0"/>
              <w:jc w:val="left"/>
            </w:pPr>
            <w:r>
              <w:rPr>
                <w:rFonts w:ascii="Times New Roman" w:hAnsi="Times New Roman"/>
                <w:b w:val="0"/>
                <w:i w:val="0"/>
                <w:color w:val="000000"/>
                <w:sz w:val="24"/>
              </w:rPr>
              <w:t>10</w:t>
            </w:r>
          </w:p>
        </w:tc>
        <w:tc>
          <w:tcPr>
            <w:tcW w:w="4226" w:type="dxa"/>
            <w:tcMar>
              <w:top w:w="50" w:type="dxa"/>
              <w:left w:w="100" w:type="dxa"/>
            </w:tcMar>
            <w:vAlign w:val="center"/>
          </w:tcPr>
          <w:p w14:paraId="6C7AAAAC">
            <w:pPr>
              <w:spacing w:before="0" w:after="0"/>
              <w:ind w:left="135"/>
              <w:jc w:val="left"/>
            </w:pPr>
            <w:r>
              <w:rPr>
                <w:rFonts w:ascii="Times New Roman" w:hAnsi="Times New Roman"/>
                <w:b w:val="0"/>
                <w:i w:val="0"/>
                <w:color w:val="000000"/>
                <w:sz w:val="24"/>
              </w:rPr>
              <w:t>Центростремительное ускорение</w:t>
            </w:r>
          </w:p>
        </w:tc>
        <w:tc>
          <w:tcPr>
            <w:tcW w:w="1083" w:type="dxa"/>
            <w:tcMar>
              <w:top w:w="50" w:type="dxa"/>
              <w:left w:w="100" w:type="dxa"/>
            </w:tcMar>
            <w:vAlign w:val="center"/>
          </w:tcPr>
          <w:p w14:paraId="4D94F0AD">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9BCC5BE">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61B447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5878272">
            <w:pPr>
              <w:spacing w:before="0" w:after="0"/>
              <w:ind w:left="135"/>
              <w:jc w:val="left"/>
            </w:pPr>
            <w:r>
              <w:rPr>
                <w:rFonts w:ascii="Times New Roman" w:hAnsi="Times New Roman"/>
                <w:b w:val="0"/>
                <w:i w:val="0"/>
                <w:color w:val="000000"/>
                <w:sz w:val="24"/>
              </w:rPr>
              <w:t xml:space="preserve"> 22.09.2025 </w:t>
            </w:r>
          </w:p>
        </w:tc>
        <w:tc>
          <w:tcPr>
            <w:tcW w:w="2810" w:type="dxa"/>
            <w:tcMar>
              <w:top w:w="50" w:type="dxa"/>
              <w:left w:w="100" w:type="dxa"/>
            </w:tcMar>
            <w:vAlign w:val="center"/>
          </w:tcPr>
          <w:p w14:paraId="36A91833">
            <w:pPr>
              <w:spacing w:before="0" w:after="0"/>
              <w:ind w:left="135"/>
              <w:jc w:val="left"/>
            </w:pPr>
          </w:p>
        </w:tc>
      </w:tr>
      <w:tr w14:paraId="7555F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75665BE">
            <w:pPr>
              <w:spacing w:before="0" w:after="0"/>
              <w:ind w:left="0"/>
              <w:jc w:val="left"/>
            </w:pPr>
            <w:r>
              <w:rPr>
                <w:rFonts w:ascii="Times New Roman" w:hAnsi="Times New Roman"/>
                <w:b w:val="0"/>
                <w:i w:val="0"/>
                <w:color w:val="000000"/>
                <w:sz w:val="24"/>
              </w:rPr>
              <w:t>11</w:t>
            </w:r>
          </w:p>
        </w:tc>
        <w:tc>
          <w:tcPr>
            <w:tcW w:w="4226" w:type="dxa"/>
            <w:tcMar>
              <w:top w:w="50" w:type="dxa"/>
              <w:left w:w="100" w:type="dxa"/>
            </w:tcMar>
            <w:vAlign w:val="center"/>
          </w:tcPr>
          <w:p w14:paraId="60FB3206">
            <w:pPr>
              <w:spacing w:before="0" w:after="0"/>
              <w:ind w:left="135"/>
              <w:jc w:val="left"/>
            </w:pPr>
            <w:r>
              <w:rPr>
                <w:rFonts w:ascii="Times New Roman" w:hAnsi="Times New Roman"/>
                <w:b w:val="0"/>
                <w:i w:val="0"/>
                <w:color w:val="000000"/>
                <w:sz w:val="24"/>
              </w:rPr>
              <w:t>Первый закон Ньютона. Вектор силы</w:t>
            </w:r>
          </w:p>
        </w:tc>
        <w:tc>
          <w:tcPr>
            <w:tcW w:w="1083" w:type="dxa"/>
            <w:tcMar>
              <w:top w:w="50" w:type="dxa"/>
              <w:left w:w="100" w:type="dxa"/>
            </w:tcMar>
            <w:vAlign w:val="center"/>
          </w:tcPr>
          <w:p w14:paraId="58DBEBE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5C45D0DB">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6DA145E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A0A25F5">
            <w:pPr>
              <w:spacing w:before="0" w:after="0"/>
              <w:ind w:left="135"/>
              <w:jc w:val="left"/>
            </w:pPr>
            <w:r>
              <w:rPr>
                <w:rFonts w:ascii="Times New Roman" w:hAnsi="Times New Roman"/>
                <w:b w:val="0"/>
                <w:i w:val="0"/>
                <w:color w:val="000000"/>
                <w:sz w:val="24"/>
              </w:rPr>
              <w:t xml:space="preserve"> 24.09.2025 </w:t>
            </w:r>
          </w:p>
        </w:tc>
        <w:tc>
          <w:tcPr>
            <w:tcW w:w="2810" w:type="dxa"/>
            <w:tcMar>
              <w:top w:w="50" w:type="dxa"/>
              <w:left w:w="100" w:type="dxa"/>
            </w:tcMar>
            <w:vAlign w:val="center"/>
          </w:tcPr>
          <w:p w14:paraId="47EE65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"https://m.edsoo.ru/ff0ae612" \h </w:instrText>
            </w:r>
            <w:r>
              <w:fldChar w:fldCharType="separate"/>
            </w:r>
            <w:r>
              <w:rPr>
                <w:rFonts w:ascii="Times New Roman" w:hAnsi="Times New Roman"/>
                <w:b w:val="0"/>
                <w:i w:val="0"/>
                <w:color w:val="0000FF"/>
                <w:sz w:val="22"/>
                <w:u w:val="single"/>
              </w:rPr>
              <w:t>https://m.edsoo.ru/ff0ae612</w:t>
            </w:r>
            <w:r>
              <w:rPr>
                <w:rFonts w:ascii="Times New Roman" w:hAnsi="Times New Roman"/>
                <w:b w:val="0"/>
                <w:i w:val="0"/>
                <w:color w:val="0000FF"/>
                <w:sz w:val="22"/>
                <w:u w:val="single"/>
              </w:rPr>
              <w:fldChar w:fldCharType="end"/>
            </w:r>
          </w:p>
        </w:tc>
      </w:tr>
      <w:tr w14:paraId="6FAF3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39005210">
            <w:pPr>
              <w:spacing w:before="0" w:after="0"/>
              <w:ind w:left="0"/>
              <w:jc w:val="left"/>
            </w:pPr>
            <w:r>
              <w:rPr>
                <w:rFonts w:ascii="Times New Roman" w:hAnsi="Times New Roman"/>
                <w:b w:val="0"/>
                <w:i w:val="0"/>
                <w:color w:val="000000"/>
                <w:sz w:val="24"/>
              </w:rPr>
              <w:t>12</w:t>
            </w:r>
          </w:p>
        </w:tc>
        <w:tc>
          <w:tcPr>
            <w:tcW w:w="4226" w:type="dxa"/>
            <w:tcMar>
              <w:top w:w="50" w:type="dxa"/>
              <w:left w:w="100" w:type="dxa"/>
            </w:tcMar>
            <w:vAlign w:val="center"/>
          </w:tcPr>
          <w:p w14:paraId="3DE18AA0">
            <w:pPr>
              <w:spacing w:before="0" w:after="0"/>
              <w:ind w:left="135"/>
              <w:jc w:val="left"/>
            </w:pPr>
            <w:r>
              <w:rPr>
                <w:rFonts w:ascii="Times New Roman" w:hAnsi="Times New Roman"/>
                <w:b w:val="0"/>
                <w:i w:val="0"/>
                <w:color w:val="000000"/>
                <w:sz w:val="24"/>
              </w:rPr>
              <w:t>Второй закон Ньютона. Равнодействующая сила</w:t>
            </w:r>
          </w:p>
        </w:tc>
        <w:tc>
          <w:tcPr>
            <w:tcW w:w="1083" w:type="dxa"/>
            <w:tcMar>
              <w:top w:w="50" w:type="dxa"/>
              <w:left w:w="100" w:type="dxa"/>
            </w:tcMar>
            <w:vAlign w:val="center"/>
          </w:tcPr>
          <w:p w14:paraId="4E00FD04">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7A6A4AA">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3C8A2D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B2BA1B7">
            <w:pPr>
              <w:spacing w:before="0" w:after="0"/>
              <w:ind w:left="135"/>
              <w:jc w:val="left"/>
            </w:pPr>
            <w:r>
              <w:rPr>
                <w:rFonts w:ascii="Times New Roman" w:hAnsi="Times New Roman"/>
                <w:b w:val="0"/>
                <w:i w:val="0"/>
                <w:color w:val="000000"/>
                <w:sz w:val="24"/>
              </w:rPr>
              <w:t xml:space="preserve"> 25.09.2025 </w:t>
            </w:r>
          </w:p>
        </w:tc>
        <w:tc>
          <w:tcPr>
            <w:tcW w:w="2810" w:type="dxa"/>
            <w:tcMar>
              <w:top w:w="50" w:type="dxa"/>
              <w:left w:w="100" w:type="dxa"/>
            </w:tcMar>
            <w:vAlign w:val="center"/>
          </w:tcPr>
          <w:p w14:paraId="7D8BB38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"https://m.edsoo.ru/ff0ae72a" \h </w:instrText>
            </w:r>
            <w:r>
              <w:fldChar w:fldCharType="separate"/>
            </w:r>
            <w:r>
              <w:rPr>
                <w:rFonts w:ascii="Times New Roman" w:hAnsi="Times New Roman"/>
                <w:b w:val="0"/>
                <w:i w:val="0"/>
                <w:color w:val="0000FF"/>
                <w:sz w:val="22"/>
                <w:u w:val="single"/>
              </w:rPr>
              <w:t>https://m.edsoo.ru/ff0ae72a</w:t>
            </w:r>
            <w:r>
              <w:rPr>
                <w:rFonts w:ascii="Times New Roman" w:hAnsi="Times New Roman"/>
                <w:b w:val="0"/>
                <w:i w:val="0"/>
                <w:color w:val="0000FF"/>
                <w:sz w:val="22"/>
                <w:u w:val="single"/>
              </w:rPr>
              <w:fldChar w:fldCharType="end"/>
            </w:r>
          </w:p>
        </w:tc>
      </w:tr>
      <w:tr w14:paraId="565B3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375DBFC">
            <w:pPr>
              <w:spacing w:before="0" w:after="0"/>
              <w:ind w:left="0"/>
              <w:jc w:val="left"/>
            </w:pPr>
            <w:r>
              <w:rPr>
                <w:rFonts w:ascii="Times New Roman" w:hAnsi="Times New Roman"/>
                <w:b w:val="0"/>
                <w:i w:val="0"/>
                <w:color w:val="000000"/>
                <w:sz w:val="24"/>
              </w:rPr>
              <w:t>13</w:t>
            </w:r>
          </w:p>
        </w:tc>
        <w:tc>
          <w:tcPr>
            <w:tcW w:w="4226" w:type="dxa"/>
            <w:tcMar>
              <w:top w:w="50" w:type="dxa"/>
              <w:left w:w="100" w:type="dxa"/>
            </w:tcMar>
            <w:vAlign w:val="center"/>
          </w:tcPr>
          <w:p w14:paraId="3ACFD934">
            <w:pPr>
              <w:spacing w:before="0" w:after="0"/>
              <w:ind w:left="135"/>
              <w:jc w:val="left"/>
            </w:pPr>
            <w:r>
              <w:rPr>
                <w:rFonts w:ascii="Times New Roman" w:hAnsi="Times New Roman"/>
                <w:b w:val="0"/>
                <w:i w:val="0"/>
                <w:color w:val="000000"/>
                <w:sz w:val="24"/>
              </w:rPr>
              <w:t>Третий закон Ньютона. Суперпозиция сил</w:t>
            </w:r>
          </w:p>
        </w:tc>
        <w:tc>
          <w:tcPr>
            <w:tcW w:w="1083" w:type="dxa"/>
            <w:tcMar>
              <w:top w:w="50" w:type="dxa"/>
              <w:left w:w="100" w:type="dxa"/>
            </w:tcMar>
            <w:vAlign w:val="center"/>
          </w:tcPr>
          <w:p w14:paraId="70827EC2">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5E0848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86C3BD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262D917">
            <w:pPr>
              <w:spacing w:before="0" w:after="0"/>
              <w:ind w:left="135"/>
              <w:jc w:val="left"/>
            </w:pPr>
            <w:r>
              <w:rPr>
                <w:rFonts w:ascii="Times New Roman" w:hAnsi="Times New Roman"/>
                <w:b w:val="0"/>
                <w:i w:val="0"/>
                <w:color w:val="000000"/>
                <w:sz w:val="24"/>
              </w:rPr>
              <w:t xml:space="preserve"> 29.09.2025 </w:t>
            </w:r>
          </w:p>
        </w:tc>
        <w:tc>
          <w:tcPr>
            <w:tcW w:w="2810" w:type="dxa"/>
            <w:tcMar>
              <w:top w:w="50" w:type="dxa"/>
              <w:left w:w="100" w:type="dxa"/>
            </w:tcMar>
            <w:vAlign w:val="center"/>
          </w:tcPr>
          <w:p w14:paraId="5D14D4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"https://m.edsoo.ru/ff0ae982" \h </w:instrText>
            </w:r>
            <w:r>
              <w:fldChar w:fldCharType="separate"/>
            </w:r>
            <w:r>
              <w:rPr>
                <w:rFonts w:ascii="Times New Roman" w:hAnsi="Times New Roman"/>
                <w:b w:val="0"/>
                <w:i w:val="0"/>
                <w:color w:val="0000FF"/>
                <w:sz w:val="22"/>
                <w:u w:val="single"/>
              </w:rPr>
              <w:t>https://m.edsoo.ru/ff0ae982</w:t>
            </w:r>
            <w:r>
              <w:rPr>
                <w:rFonts w:ascii="Times New Roman" w:hAnsi="Times New Roman"/>
                <w:b w:val="0"/>
                <w:i w:val="0"/>
                <w:color w:val="0000FF"/>
                <w:sz w:val="22"/>
                <w:u w:val="single"/>
              </w:rPr>
              <w:fldChar w:fldCharType="end"/>
            </w:r>
          </w:p>
        </w:tc>
      </w:tr>
      <w:tr w14:paraId="5F507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2F2DAA7">
            <w:pPr>
              <w:spacing w:before="0" w:after="0"/>
              <w:ind w:left="0"/>
              <w:jc w:val="left"/>
            </w:pPr>
            <w:r>
              <w:rPr>
                <w:rFonts w:ascii="Times New Roman" w:hAnsi="Times New Roman"/>
                <w:b w:val="0"/>
                <w:i w:val="0"/>
                <w:color w:val="000000"/>
                <w:sz w:val="24"/>
              </w:rPr>
              <w:t>14</w:t>
            </w:r>
          </w:p>
        </w:tc>
        <w:tc>
          <w:tcPr>
            <w:tcW w:w="4226" w:type="dxa"/>
            <w:tcMar>
              <w:top w:w="50" w:type="dxa"/>
              <w:left w:w="100" w:type="dxa"/>
            </w:tcMar>
            <w:vAlign w:val="center"/>
          </w:tcPr>
          <w:p w14:paraId="32A43AD9">
            <w:pPr>
              <w:spacing w:before="0" w:after="0"/>
              <w:ind w:left="135"/>
              <w:jc w:val="left"/>
            </w:pPr>
            <w:r>
              <w:rPr>
                <w:rFonts w:ascii="Times New Roman" w:hAnsi="Times New Roman"/>
                <w:b w:val="0"/>
                <w:i w:val="0"/>
                <w:color w:val="000000"/>
                <w:sz w:val="24"/>
              </w:rPr>
              <w:t>Решение задач на применение законов Ньютона</w:t>
            </w:r>
          </w:p>
        </w:tc>
        <w:tc>
          <w:tcPr>
            <w:tcW w:w="1083" w:type="dxa"/>
            <w:tcMar>
              <w:top w:w="50" w:type="dxa"/>
              <w:left w:w="100" w:type="dxa"/>
            </w:tcMar>
            <w:vAlign w:val="center"/>
          </w:tcPr>
          <w:p w14:paraId="40982D32">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F9527AC">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E07BC7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A84EF0A">
            <w:pPr>
              <w:spacing w:before="0" w:after="0"/>
              <w:ind w:left="135"/>
              <w:jc w:val="left"/>
            </w:pPr>
            <w:r>
              <w:rPr>
                <w:rFonts w:ascii="Times New Roman" w:hAnsi="Times New Roman"/>
                <w:b w:val="0"/>
                <w:i w:val="0"/>
                <w:color w:val="000000"/>
                <w:sz w:val="24"/>
              </w:rPr>
              <w:t xml:space="preserve"> 01.10.2025 </w:t>
            </w:r>
          </w:p>
        </w:tc>
        <w:tc>
          <w:tcPr>
            <w:tcW w:w="2810" w:type="dxa"/>
            <w:tcMar>
              <w:top w:w="50" w:type="dxa"/>
              <w:left w:w="100" w:type="dxa"/>
            </w:tcMar>
            <w:vAlign w:val="center"/>
          </w:tcPr>
          <w:p w14:paraId="47AC93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"https://m.edsoo.ru/ff0aeb6c" \h </w:instrText>
            </w:r>
            <w:r>
              <w:fldChar w:fldCharType="separate"/>
            </w:r>
            <w:r>
              <w:rPr>
                <w:rFonts w:ascii="Times New Roman" w:hAnsi="Times New Roman"/>
                <w:b w:val="0"/>
                <w:i w:val="0"/>
                <w:color w:val="0000FF"/>
                <w:sz w:val="22"/>
                <w:u w:val="single"/>
              </w:rPr>
              <w:t>https://m.edsoo.ru/ff0aeb6c</w:t>
            </w:r>
            <w:r>
              <w:rPr>
                <w:rFonts w:ascii="Times New Roman" w:hAnsi="Times New Roman"/>
                <w:b w:val="0"/>
                <w:i w:val="0"/>
                <w:color w:val="0000FF"/>
                <w:sz w:val="22"/>
                <w:u w:val="single"/>
              </w:rPr>
              <w:fldChar w:fldCharType="end"/>
            </w:r>
          </w:p>
        </w:tc>
      </w:tr>
      <w:tr w14:paraId="0298D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4BAEF97">
            <w:pPr>
              <w:spacing w:before="0" w:after="0"/>
              <w:ind w:left="0"/>
              <w:jc w:val="left"/>
            </w:pPr>
            <w:r>
              <w:rPr>
                <w:rFonts w:ascii="Times New Roman" w:hAnsi="Times New Roman"/>
                <w:b w:val="0"/>
                <w:i w:val="0"/>
                <w:color w:val="000000"/>
                <w:sz w:val="24"/>
              </w:rPr>
              <w:t>15</w:t>
            </w:r>
          </w:p>
        </w:tc>
        <w:tc>
          <w:tcPr>
            <w:tcW w:w="4226" w:type="dxa"/>
            <w:tcMar>
              <w:top w:w="50" w:type="dxa"/>
              <w:left w:w="100" w:type="dxa"/>
            </w:tcMar>
            <w:vAlign w:val="center"/>
          </w:tcPr>
          <w:p w14:paraId="4F39B625">
            <w:pPr>
              <w:spacing w:before="0" w:after="0"/>
              <w:ind w:left="135"/>
              <w:jc w:val="left"/>
            </w:pPr>
            <w:r>
              <w:rPr>
                <w:rFonts w:ascii="Times New Roman" w:hAnsi="Times New Roman"/>
                <w:b w:val="0"/>
                <w:i w:val="0"/>
                <w:color w:val="000000"/>
                <w:sz w:val="24"/>
              </w:rPr>
              <w:t>Сила упругости. Закон Гука</w:t>
            </w:r>
          </w:p>
        </w:tc>
        <w:tc>
          <w:tcPr>
            <w:tcW w:w="1083" w:type="dxa"/>
            <w:tcMar>
              <w:top w:w="50" w:type="dxa"/>
              <w:left w:w="100" w:type="dxa"/>
            </w:tcMar>
            <w:vAlign w:val="center"/>
          </w:tcPr>
          <w:p w14:paraId="295F18EA">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B63727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FCBB43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01F0147">
            <w:pPr>
              <w:spacing w:before="0" w:after="0"/>
              <w:ind w:left="135"/>
              <w:jc w:val="left"/>
            </w:pPr>
            <w:r>
              <w:rPr>
                <w:rFonts w:ascii="Times New Roman" w:hAnsi="Times New Roman"/>
                <w:b w:val="0"/>
                <w:i w:val="0"/>
                <w:color w:val="000000"/>
                <w:sz w:val="24"/>
              </w:rPr>
              <w:t xml:space="preserve"> 02.10.2025 </w:t>
            </w:r>
          </w:p>
        </w:tc>
        <w:tc>
          <w:tcPr>
            <w:tcW w:w="2810" w:type="dxa"/>
            <w:tcMar>
              <w:top w:w="50" w:type="dxa"/>
              <w:left w:w="100" w:type="dxa"/>
            </w:tcMar>
            <w:vAlign w:val="center"/>
          </w:tcPr>
          <w:p w14:paraId="478ABD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"https://m.edsoo.ru/ff0aeca2" \h </w:instrText>
            </w:r>
            <w:r>
              <w:fldChar w:fldCharType="separate"/>
            </w:r>
            <w:r>
              <w:rPr>
                <w:rFonts w:ascii="Times New Roman" w:hAnsi="Times New Roman"/>
                <w:b w:val="0"/>
                <w:i w:val="0"/>
                <w:color w:val="0000FF"/>
                <w:sz w:val="22"/>
                <w:u w:val="single"/>
              </w:rPr>
              <w:t>https://m.edsoo.ru/ff0aeca2</w:t>
            </w:r>
            <w:r>
              <w:rPr>
                <w:rFonts w:ascii="Times New Roman" w:hAnsi="Times New Roman"/>
                <w:b w:val="0"/>
                <w:i w:val="0"/>
                <w:color w:val="0000FF"/>
                <w:sz w:val="22"/>
                <w:u w:val="single"/>
              </w:rPr>
              <w:fldChar w:fldCharType="end"/>
            </w:r>
          </w:p>
        </w:tc>
      </w:tr>
      <w:tr w14:paraId="36387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A5AF9E7">
            <w:pPr>
              <w:spacing w:before="0" w:after="0"/>
              <w:ind w:left="0"/>
              <w:jc w:val="left"/>
            </w:pPr>
            <w:r>
              <w:rPr>
                <w:rFonts w:ascii="Times New Roman" w:hAnsi="Times New Roman"/>
                <w:b w:val="0"/>
                <w:i w:val="0"/>
                <w:color w:val="000000"/>
                <w:sz w:val="24"/>
              </w:rPr>
              <w:t>16</w:t>
            </w:r>
          </w:p>
        </w:tc>
        <w:tc>
          <w:tcPr>
            <w:tcW w:w="4226" w:type="dxa"/>
            <w:tcMar>
              <w:top w:w="50" w:type="dxa"/>
              <w:left w:w="100" w:type="dxa"/>
            </w:tcMar>
            <w:vAlign w:val="center"/>
          </w:tcPr>
          <w:p w14:paraId="4B9A47CC">
            <w:pPr>
              <w:spacing w:before="0" w:after="0"/>
              <w:ind w:left="135"/>
              <w:jc w:val="left"/>
            </w:pPr>
            <w:r>
              <w:rPr>
                <w:rFonts w:ascii="Times New Roman" w:hAnsi="Times New Roman"/>
                <w:b w:val="0"/>
                <w:i w:val="0"/>
                <w:color w:val="000000"/>
                <w:sz w:val="24"/>
              </w:rPr>
              <w:t>Решение задач по теме «Сила упругости»</w:t>
            </w:r>
          </w:p>
        </w:tc>
        <w:tc>
          <w:tcPr>
            <w:tcW w:w="1083" w:type="dxa"/>
            <w:tcMar>
              <w:top w:w="50" w:type="dxa"/>
              <w:left w:w="100" w:type="dxa"/>
            </w:tcMar>
            <w:vAlign w:val="center"/>
          </w:tcPr>
          <w:p w14:paraId="6CF6D74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DFA9878">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CB28B7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532250D">
            <w:pPr>
              <w:spacing w:before="0" w:after="0"/>
              <w:ind w:left="135"/>
              <w:jc w:val="left"/>
            </w:pPr>
            <w:r>
              <w:rPr>
                <w:rFonts w:ascii="Times New Roman" w:hAnsi="Times New Roman"/>
                <w:b w:val="0"/>
                <w:i w:val="0"/>
                <w:color w:val="000000"/>
                <w:sz w:val="24"/>
              </w:rPr>
              <w:t xml:space="preserve"> 06.10.2025 </w:t>
            </w:r>
          </w:p>
        </w:tc>
        <w:tc>
          <w:tcPr>
            <w:tcW w:w="2810" w:type="dxa"/>
            <w:tcMar>
              <w:top w:w="50" w:type="dxa"/>
              <w:left w:w="100" w:type="dxa"/>
            </w:tcMar>
            <w:vAlign w:val="center"/>
          </w:tcPr>
          <w:p w14:paraId="1B91B4EF">
            <w:pPr>
              <w:spacing w:before="0" w:after="0"/>
              <w:ind w:left="135"/>
              <w:jc w:val="left"/>
            </w:pPr>
          </w:p>
        </w:tc>
      </w:tr>
      <w:tr w14:paraId="58405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1FF2907F">
            <w:pPr>
              <w:spacing w:before="0" w:after="0"/>
              <w:ind w:left="0"/>
              <w:jc w:val="left"/>
            </w:pPr>
            <w:r>
              <w:rPr>
                <w:rFonts w:ascii="Times New Roman" w:hAnsi="Times New Roman"/>
                <w:b w:val="0"/>
                <w:i w:val="0"/>
                <w:color w:val="000000"/>
                <w:sz w:val="24"/>
              </w:rPr>
              <w:t>17</w:t>
            </w:r>
          </w:p>
        </w:tc>
        <w:tc>
          <w:tcPr>
            <w:tcW w:w="4226" w:type="dxa"/>
            <w:tcMar>
              <w:top w:w="50" w:type="dxa"/>
              <w:left w:w="100" w:type="dxa"/>
            </w:tcMar>
            <w:vAlign w:val="center"/>
          </w:tcPr>
          <w:p w14:paraId="3C45C180">
            <w:pPr>
              <w:spacing w:before="0" w:after="0"/>
              <w:ind w:left="135"/>
              <w:jc w:val="left"/>
            </w:pPr>
            <w:r>
              <w:rPr>
                <w:rFonts w:ascii="Times New Roman" w:hAnsi="Times New Roman"/>
                <w:b w:val="0"/>
                <w:i w:val="0"/>
                <w:color w:val="000000"/>
                <w:sz w:val="24"/>
              </w:rPr>
              <w:t>Лабораторная работа «Определение жесткости пружины»</w:t>
            </w:r>
          </w:p>
        </w:tc>
        <w:tc>
          <w:tcPr>
            <w:tcW w:w="1083" w:type="dxa"/>
            <w:tcMar>
              <w:top w:w="50" w:type="dxa"/>
              <w:left w:w="100" w:type="dxa"/>
            </w:tcMar>
            <w:vAlign w:val="center"/>
          </w:tcPr>
          <w:p w14:paraId="5B25719A">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836E711">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75CB701">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D013676">
            <w:pPr>
              <w:spacing w:before="0" w:after="0"/>
              <w:ind w:left="135"/>
              <w:jc w:val="left"/>
            </w:pPr>
            <w:r>
              <w:rPr>
                <w:rFonts w:ascii="Times New Roman" w:hAnsi="Times New Roman"/>
                <w:b w:val="0"/>
                <w:i w:val="0"/>
                <w:color w:val="000000"/>
                <w:sz w:val="24"/>
              </w:rPr>
              <w:t xml:space="preserve"> 08.10.2025 </w:t>
            </w:r>
          </w:p>
        </w:tc>
        <w:tc>
          <w:tcPr>
            <w:tcW w:w="2810" w:type="dxa"/>
            <w:tcMar>
              <w:top w:w="50" w:type="dxa"/>
              <w:left w:w="100" w:type="dxa"/>
            </w:tcMar>
            <w:vAlign w:val="center"/>
          </w:tcPr>
          <w:p w14:paraId="02290D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"https://m.edsoo.ru/ff0aee28" \h </w:instrText>
            </w:r>
            <w:r>
              <w:fldChar w:fldCharType="separate"/>
            </w:r>
            <w:r>
              <w:rPr>
                <w:rFonts w:ascii="Times New Roman" w:hAnsi="Times New Roman"/>
                <w:b w:val="0"/>
                <w:i w:val="0"/>
                <w:color w:val="0000FF"/>
                <w:sz w:val="22"/>
                <w:u w:val="single"/>
              </w:rPr>
              <w:t>https://m.edsoo.ru/ff0aee28</w:t>
            </w:r>
            <w:r>
              <w:rPr>
                <w:rFonts w:ascii="Times New Roman" w:hAnsi="Times New Roman"/>
                <w:b w:val="0"/>
                <w:i w:val="0"/>
                <w:color w:val="0000FF"/>
                <w:sz w:val="22"/>
                <w:u w:val="single"/>
              </w:rPr>
              <w:fldChar w:fldCharType="end"/>
            </w:r>
          </w:p>
        </w:tc>
      </w:tr>
      <w:tr w14:paraId="492964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96A7AC9">
            <w:pPr>
              <w:spacing w:before="0" w:after="0"/>
              <w:ind w:left="0"/>
              <w:jc w:val="left"/>
            </w:pPr>
            <w:r>
              <w:rPr>
                <w:rFonts w:ascii="Times New Roman" w:hAnsi="Times New Roman"/>
                <w:b w:val="0"/>
                <w:i w:val="0"/>
                <w:color w:val="000000"/>
                <w:sz w:val="24"/>
              </w:rPr>
              <w:t>18</w:t>
            </w:r>
          </w:p>
        </w:tc>
        <w:tc>
          <w:tcPr>
            <w:tcW w:w="4226" w:type="dxa"/>
            <w:tcMar>
              <w:top w:w="50" w:type="dxa"/>
              <w:left w:w="100" w:type="dxa"/>
            </w:tcMar>
            <w:vAlign w:val="center"/>
          </w:tcPr>
          <w:p w14:paraId="190CCC94">
            <w:pPr>
              <w:spacing w:before="0" w:after="0"/>
              <w:ind w:left="135"/>
              <w:jc w:val="left"/>
            </w:pPr>
            <w:r>
              <w:rPr>
                <w:rFonts w:ascii="Times New Roman" w:hAnsi="Times New Roman"/>
                <w:b w:val="0"/>
                <w:i w:val="0"/>
                <w:color w:val="000000"/>
                <w:sz w:val="24"/>
              </w:rPr>
              <w:t>Сила трения</w:t>
            </w:r>
          </w:p>
        </w:tc>
        <w:tc>
          <w:tcPr>
            <w:tcW w:w="1083" w:type="dxa"/>
            <w:tcMar>
              <w:top w:w="50" w:type="dxa"/>
              <w:left w:w="100" w:type="dxa"/>
            </w:tcMar>
            <w:vAlign w:val="center"/>
          </w:tcPr>
          <w:p w14:paraId="57F3F842">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039C240">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48FD4A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C646D59">
            <w:pPr>
              <w:spacing w:before="0" w:after="0"/>
              <w:ind w:left="135"/>
              <w:jc w:val="left"/>
            </w:pPr>
            <w:r>
              <w:rPr>
                <w:rFonts w:ascii="Times New Roman" w:hAnsi="Times New Roman"/>
                <w:b w:val="0"/>
                <w:i w:val="0"/>
                <w:color w:val="000000"/>
                <w:sz w:val="24"/>
              </w:rPr>
              <w:t xml:space="preserve"> 09.10.2025 </w:t>
            </w:r>
          </w:p>
        </w:tc>
        <w:tc>
          <w:tcPr>
            <w:tcW w:w="2810" w:type="dxa"/>
            <w:tcMar>
              <w:top w:w="50" w:type="dxa"/>
              <w:left w:w="100" w:type="dxa"/>
            </w:tcMar>
            <w:vAlign w:val="center"/>
          </w:tcPr>
          <w:p w14:paraId="63A9BEC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"https://m.edsoo.ru/ff0af738" \h </w:instrText>
            </w:r>
            <w:r>
              <w:fldChar w:fldCharType="separate"/>
            </w:r>
            <w:r>
              <w:rPr>
                <w:rFonts w:ascii="Times New Roman" w:hAnsi="Times New Roman"/>
                <w:b w:val="0"/>
                <w:i w:val="0"/>
                <w:color w:val="0000FF"/>
                <w:sz w:val="22"/>
                <w:u w:val="single"/>
              </w:rPr>
              <w:t>https://m.edsoo.ru/ff0af738</w:t>
            </w:r>
            <w:r>
              <w:rPr>
                <w:rFonts w:ascii="Times New Roman" w:hAnsi="Times New Roman"/>
                <w:b w:val="0"/>
                <w:i w:val="0"/>
                <w:color w:val="0000FF"/>
                <w:sz w:val="22"/>
                <w:u w:val="single"/>
              </w:rPr>
              <w:fldChar w:fldCharType="end"/>
            </w:r>
          </w:p>
        </w:tc>
      </w:tr>
      <w:tr w14:paraId="78422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E20A004">
            <w:pPr>
              <w:spacing w:before="0" w:after="0"/>
              <w:ind w:left="0"/>
              <w:jc w:val="left"/>
            </w:pPr>
            <w:r>
              <w:rPr>
                <w:rFonts w:ascii="Times New Roman" w:hAnsi="Times New Roman"/>
                <w:b w:val="0"/>
                <w:i w:val="0"/>
                <w:color w:val="000000"/>
                <w:sz w:val="24"/>
              </w:rPr>
              <w:t>19</w:t>
            </w:r>
          </w:p>
        </w:tc>
        <w:tc>
          <w:tcPr>
            <w:tcW w:w="4226" w:type="dxa"/>
            <w:tcMar>
              <w:top w:w="50" w:type="dxa"/>
              <w:left w:w="100" w:type="dxa"/>
            </w:tcMar>
            <w:vAlign w:val="center"/>
          </w:tcPr>
          <w:p w14:paraId="3ACAEF97">
            <w:pPr>
              <w:spacing w:before="0" w:after="0"/>
              <w:ind w:left="135"/>
              <w:jc w:val="left"/>
            </w:pPr>
            <w:r>
              <w:rPr>
                <w:rFonts w:ascii="Times New Roman" w:hAnsi="Times New Roman"/>
                <w:b w:val="0"/>
                <w:i w:val="0"/>
                <w:color w:val="000000"/>
                <w:sz w:val="24"/>
              </w:rPr>
              <w:t>Решение задач по теме «Сила трения»</w:t>
            </w:r>
          </w:p>
        </w:tc>
        <w:tc>
          <w:tcPr>
            <w:tcW w:w="1083" w:type="dxa"/>
            <w:tcMar>
              <w:top w:w="50" w:type="dxa"/>
              <w:left w:w="100" w:type="dxa"/>
            </w:tcMar>
            <w:vAlign w:val="center"/>
          </w:tcPr>
          <w:p w14:paraId="60C65139">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7C09559">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513F8B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6F7E737">
            <w:pPr>
              <w:spacing w:before="0" w:after="0"/>
              <w:ind w:left="135"/>
              <w:jc w:val="left"/>
            </w:pPr>
            <w:r>
              <w:rPr>
                <w:rFonts w:ascii="Times New Roman" w:hAnsi="Times New Roman"/>
                <w:b w:val="0"/>
                <w:i w:val="0"/>
                <w:color w:val="000000"/>
                <w:sz w:val="24"/>
              </w:rPr>
              <w:t xml:space="preserve"> 13.10.2025 </w:t>
            </w:r>
          </w:p>
        </w:tc>
        <w:tc>
          <w:tcPr>
            <w:tcW w:w="2810" w:type="dxa"/>
            <w:tcMar>
              <w:top w:w="50" w:type="dxa"/>
              <w:left w:w="100" w:type="dxa"/>
            </w:tcMar>
            <w:vAlign w:val="center"/>
          </w:tcPr>
          <w:p w14:paraId="3A4A80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"https://m.edsoo.ru/ff0afa26" \h </w:instrText>
            </w:r>
            <w:r>
              <w:fldChar w:fldCharType="separate"/>
            </w:r>
            <w:r>
              <w:rPr>
                <w:rFonts w:ascii="Times New Roman" w:hAnsi="Times New Roman"/>
                <w:b w:val="0"/>
                <w:i w:val="0"/>
                <w:color w:val="0000FF"/>
                <w:sz w:val="22"/>
                <w:u w:val="single"/>
              </w:rPr>
              <w:t>https://m.edsoo.ru/ff0afa26</w:t>
            </w:r>
            <w:r>
              <w:rPr>
                <w:rFonts w:ascii="Times New Roman" w:hAnsi="Times New Roman"/>
                <w:b w:val="0"/>
                <w:i w:val="0"/>
                <w:color w:val="0000FF"/>
                <w:sz w:val="22"/>
                <w:u w:val="single"/>
              </w:rPr>
              <w:fldChar w:fldCharType="end"/>
            </w:r>
          </w:p>
        </w:tc>
      </w:tr>
      <w:tr w14:paraId="64F31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0B2B7E1">
            <w:pPr>
              <w:spacing w:before="0" w:after="0"/>
              <w:ind w:left="0"/>
              <w:jc w:val="left"/>
            </w:pPr>
            <w:r>
              <w:rPr>
                <w:rFonts w:ascii="Times New Roman" w:hAnsi="Times New Roman"/>
                <w:b w:val="0"/>
                <w:i w:val="0"/>
                <w:color w:val="000000"/>
                <w:sz w:val="24"/>
              </w:rPr>
              <w:t>20</w:t>
            </w:r>
          </w:p>
        </w:tc>
        <w:tc>
          <w:tcPr>
            <w:tcW w:w="4226" w:type="dxa"/>
            <w:tcMar>
              <w:top w:w="50" w:type="dxa"/>
              <w:left w:w="100" w:type="dxa"/>
            </w:tcMar>
            <w:vAlign w:val="center"/>
          </w:tcPr>
          <w:p w14:paraId="4FE3B72C">
            <w:pPr>
              <w:spacing w:before="0" w:after="0"/>
              <w:ind w:left="135"/>
              <w:jc w:val="left"/>
            </w:pPr>
            <w:r>
              <w:rPr>
                <w:rFonts w:ascii="Times New Roman" w:hAnsi="Times New Roman"/>
                <w:b w:val="0"/>
                <w:i w:val="0"/>
                <w:color w:val="000000"/>
                <w:sz w:val="24"/>
              </w:rPr>
              <w:t>Лабораторная работа "Определение коэффициента трения скольжения"</w:t>
            </w:r>
          </w:p>
        </w:tc>
        <w:tc>
          <w:tcPr>
            <w:tcW w:w="1083" w:type="dxa"/>
            <w:tcMar>
              <w:top w:w="50" w:type="dxa"/>
              <w:left w:w="100" w:type="dxa"/>
            </w:tcMar>
            <w:vAlign w:val="center"/>
          </w:tcPr>
          <w:p w14:paraId="1C89B35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897B5CB">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AD51163">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25F4545D">
            <w:pPr>
              <w:spacing w:before="0" w:after="0"/>
              <w:ind w:left="135"/>
              <w:jc w:val="left"/>
            </w:pPr>
            <w:r>
              <w:rPr>
                <w:rFonts w:ascii="Times New Roman" w:hAnsi="Times New Roman"/>
                <w:b w:val="0"/>
                <w:i w:val="0"/>
                <w:color w:val="000000"/>
                <w:sz w:val="24"/>
              </w:rPr>
              <w:t xml:space="preserve"> 15.10.2025 </w:t>
            </w:r>
          </w:p>
        </w:tc>
        <w:tc>
          <w:tcPr>
            <w:tcW w:w="2810" w:type="dxa"/>
            <w:tcMar>
              <w:top w:w="50" w:type="dxa"/>
              <w:left w:w="100" w:type="dxa"/>
            </w:tcMar>
            <w:vAlign w:val="center"/>
          </w:tcPr>
          <w:p w14:paraId="37AB7D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"https://m.edsoo.ru/ff0af8be" \h </w:instrText>
            </w:r>
            <w:r>
              <w:fldChar w:fldCharType="separate"/>
            </w:r>
            <w:r>
              <w:rPr>
                <w:rFonts w:ascii="Times New Roman" w:hAnsi="Times New Roman"/>
                <w:b w:val="0"/>
                <w:i w:val="0"/>
                <w:color w:val="0000FF"/>
                <w:sz w:val="22"/>
                <w:u w:val="single"/>
              </w:rPr>
              <w:t>https://m.edsoo.ru/ff0af8be</w:t>
            </w:r>
            <w:r>
              <w:rPr>
                <w:rFonts w:ascii="Times New Roman" w:hAnsi="Times New Roman"/>
                <w:b w:val="0"/>
                <w:i w:val="0"/>
                <w:color w:val="0000FF"/>
                <w:sz w:val="22"/>
                <w:u w:val="single"/>
              </w:rPr>
              <w:fldChar w:fldCharType="end"/>
            </w:r>
          </w:p>
        </w:tc>
      </w:tr>
      <w:tr w14:paraId="43C681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FA610D9">
            <w:pPr>
              <w:spacing w:before="0" w:after="0"/>
              <w:ind w:left="0"/>
              <w:jc w:val="left"/>
            </w:pPr>
            <w:r>
              <w:rPr>
                <w:rFonts w:ascii="Times New Roman" w:hAnsi="Times New Roman"/>
                <w:b w:val="0"/>
                <w:i w:val="0"/>
                <w:color w:val="000000"/>
                <w:sz w:val="24"/>
              </w:rPr>
              <w:t>21</w:t>
            </w:r>
          </w:p>
        </w:tc>
        <w:tc>
          <w:tcPr>
            <w:tcW w:w="4226" w:type="dxa"/>
            <w:tcMar>
              <w:top w:w="50" w:type="dxa"/>
              <w:left w:w="100" w:type="dxa"/>
            </w:tcMar>
            <w:vAlign w:val="center"/>
          </w:tcPr>
          <w:p w14:paraId="5B5986E4">
            <w:pPr>
              <w:spacing w:before="0" w:after="0"/>
              <w:ind w:left="135"/>
              <w:jc w:val="left"/>
            </w:pPr>
            <w:r>
              <w:rPr>
                <w:rFonts w:ascii="Times New Roman" w:hAnsi="Times New Roman"/>
                <w:b w:val="0"/>
                <w:i w:val="0"/>
                <w:color w:val="000000"/>
                <w:sz w:val="24"/>
              </w:rPr>
              <w:t>Решение задач по теме "Законы Ньютона. Сила упругости. Сила трения"</w:t>
            </w:r>
          </w:p>
        </w:tc>
        <w:tc>
          <w:tcPr>
            <w:tcW w:w="1083" w:type="dxa"/>
            <w:tcMar>
              <w:top w:w="50" w:type="dxa"/>
              <w:left w:w="100" w:type="dxa"/>
            </w:tcMar>
            <w:vAlign w:val="center"/>
          </w:tcPr>
          <w:p w14:paraId="6FE839CD">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5B9C492C">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E7EFF8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994326D">
            <w:pPr>
              <w:spacing w:before="0" w:after="0"/>
              <w:ind w:left="135"/>
              <w:jc w:val="left"/>
            </w:pPr>
            <w:r>
              <w:rPr>
                <w:rFonts w:ascii="Times New Roman" w:hAnsi="Times New Roman"/>
                <w:b w:val="0"/>
                <w:i w:val="0"/>
                <w:color w:val="000000"/>
                <w:sz w:val="24"/>
              </w:rPr>
              <w:t xml:space="preserve"> 16.10.2025 </w:t>
            </w:r>
          </w:p>
        </w:tc>
        <w:tc>
          <w:tcPr>
            <w:tcW w:w="2810" w:type="dxa"/>
            <w:tcMar>
              <w:top w:w="50" w:type="dxa"/>
              <w:left w:w="100" w:type="dxa"/>
            </w:tcMar>
            <w:vAlign w:val="center"/>
          </w:tcPr>
          <w:p w14:paraId="245940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"https://m.edsoo.ru/ff0afb8e" \h </w:instrText>
            </w:r>
            <w:r>
              <w:fldChar w:fldCharType="separate"/>
            </w:r>
            <w:r>
              <w:rPr>
                <w:rFonts w:ascii="Times New Roman" w:hAnsi="Times New Roman"/>
                <w:b w:val="0"/>
                <w:i w:val="0"/>
                <w:color w:val="0000FF"/>
                <w:sz w:val="22"/>
                <w:u w:val="single"/>
              </w:rPr>
              <w:t>https://m.edsoo.ru/ff0afb8e</w:t>
            </w:r>
            <w:r>
              <w:rPr>
                <w:rFonts w:ascii="Times New Roman" w:hAnsi="Times New Roman"/>
                <w:b w:val="0"/>
                <w:i w:val="0"/>
                <w:color w:val="0000FF"/>
                <w:sz w:val="22"/>
                <w:u w:val="single"/>
              </w:rPr>
              <w:fldChar w:fldCharType="end"/>
            </w:r>
          </w:p>
        </w:tc>
      </w:tr>
      <w:tr w14:paraId="5E6561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FE7E39A">
            <w:pPr>
              <w:spacing w:before="0" w:after="0"/>
              <w:ind w:left="0"/>
              <w:jc w:val="left"/>
            </w:pPr>
            <w:r>
              <w:rPr>
                <w:rFonts w:ascii="Times New Roman" w:hAnsi="Times New Roman"/>
                <w:b w:val="0"/>
                <w:i w:val="0"/>
                <w:color w:val="000000"/>
                <w:sz w:val="24"/>
              </w:rPr>
              <w:t>22</w:t>
            </w:r>
          </w:p>
        </w:tc>
        <w:tc>
          <w:tcPr>
            <w:tcW w:w="4226" w:type="dxa"/>
            <w:tcMar>
              <w:top w:w="50" w:type="dxa"/>
              <w:left w:w="100" w:type="dxa"/>
            </w:tcMar>
            <w:vAlign w:val="center"/>
          </w:tcPr>
          <w:p w14:paraId="3318C6C5">
            <w:pPr>
              <w:spacing w:before="0" w:after="0"/>
              <w:ind w:left="135"/>
              <w:jc w:val="left"/>
            </w:pPr>
            <w:r>
              <w:rPr>
                <w:rFonts w:ascii="Times New Roman" w:hAnsi="Times New Roman"/>
                <w:b w:val="0"/>
                <w:i w:val="0"/>
                <w:color w:val="000000"/>
                <w:sz w:val="24"/>
              </w:rPr>
              <w:t>Сила тяжести и закон всемирного тяготения. Ускорение свободного падения</w:t>
            </w:r>
          </w:p>
        </w:tc>
        <w:tc>
          <w:tcPr>
            <w:tcW w:w="1083" w:type="dxa"/>
            <w:tcMar>
              <w:top w:w="50" w:type="dxa"/>
              <w:left w:w="100" w:type="dxa"/>
            </w:tcMar>
            <w:vAlign w:val="center"/>
          </w:tcPr>
          <w:p w14:paraId="6BC10CBA">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48D0C4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28FE94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6A60F65">
            <w:pPr>
              <w:spacing w:before="0" w:after="0"/>
              <w:ind w:left="135"/>
              <w:jc w:val="left"/>
            </w:pPr>
            <w:r>
              <w:rPr>
                <w:rFonts w:ascii="Times New Roman" w:hAnsi="Times New Roman"/>
                <w:b w:val="0"/>
                <w:i w:val="0"/>
                <w:color w:val="000000"/>
                <w:sz w:val="24"/>
              </w:rPr>
              <w:t xml:space="preserve"> 20.10.2025 </w:t>
            </w:r>
          </w:p>
        </w:tc>
        <w:tc>
          <w:tcPr>
            <w:tcW w:w="2810" w:type="dxa"/>
            <w:tcMar>
              <w:top w:w="50" w:type="dxa"/>
              <w:left w:w="100" w:type="dxa"/>
            </w:tcMar>
            <w:vAlign w:val="center"/>
          </w:tcPr>
          <w:p w14:paraId="185A3D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"https://m.edsoo.ru/ff0af044" \h </w:instrText>
            </w:r>
            <w:r>
              <w:fldChar w:fldCharType="separate"/>
            </w:r>
            <w:r>
              <w:rPr>
                <w:rFonts w:ascii="Times New Roman" w:hAnsi="Times New Roman"/>
                <w:b w:val="0"/>
                <w:i w:val="0"/>
                <w:color w:val="0000FF"/>
                <w:sz w:val="22"/>
                <w:u w:val="single"/>
              </w:rPr>
              <w:t>https://m.edsoo.ru/ff0af044</w:t>
            </w:r>
            <w:r>
              <w:rPr>
                <w:rFonts w:ascii="Times New Roman" w:hAnsi="Times New Roman"/>
                <w:b w:val="0"/>
                <w:i w:val="0"/>
                <w:color w:val="0000FF"/>
                <w:sz w:val="22"/>
                <w:u w:val="single"/>
              </w:rPr>
              <w:fldChar w:fldCharType="end"/>
            </w:r>
          </w:p>
        </w:tc>
      </w:tr>
      <w:tr w14:paraId="4551F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1AC0922">
            <w:pPr>
              <w:spacing w:before="0" w:after="0"/>
              <w:ind w:left="0"/>
              <w:jc w:val="left"/>
            </w:pPr>
            <w:r>
              <w:rPr>
                <w:rFonts w:ascii="Times New Roman" w:hAnsi="Times New Roman"/>
                <w:b w:val="0"/>
                <w:i w:val="0"/>
                <w:color w:val="000000"/>
                <w:sz w:val="24"/>
              </w:rPr>
              <w:t>23</w:t>
            </w:r>
          </w:p>
        </w:tc>
        <w:tc>
          <w:tcPr>
            <w:tcW w:w="4226" w:type="dxa"/>
            <w:tcMar>
              <w:top w:w="50" w:type="dxa"/>
              <w:left w:w="100" w:type="dxa"/>
            </w:tcMar>
            <w:vAlign w:val="center"/>
          </w:tcPr>
          <w:p w14:paraId="6F510E3A">
            <w:pPr>
              <w:spacing w:before="0" w:after="0"/>
              <w:ind w:left="135"/>
              <w:jc w:val="left"/>
            </w:pPr>
            <w:r>
              <w:rPr>
                <w:rFonts w:ascii="Times New Roman" w:hAnsi="Times New Roman"/>
                <w:b w:val="0"/>
                <w:i w:val="0"/>
                <w:color w:val="000000"/>
                <w:sz w:val="24"/>
              </w:rPr>
              <w:t>Урок-конференция "Движение тел вокруг гравитационного центра (Солнечная система). Галактики"</w:t>
            </w:r>
          </w:p>
        </w:tc>
        <w:tc>
          <w:tcPr>
            <w:tcW w:w="1083" w:type="dxa"/>
            <w:tcMar>
              <w:top w:w="50" w:type="dxa"/>
              <w:left w:w="100" w:type="dxa"/>
            </w:tcMar>
            <w:vAlign w:val="center"/>
          </w:tcPr>
          <w:p w14:paraId="3BF36B2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645C9BF">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567E173">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9C36B9F">
            <w:pPr>
              <w:spacing w:before="0" w:after="0"/>
              <w:ind w:left="135"/>
              <w:jc w:val="left"/>
            </w:pPr>
            <w:r>
              <w:rPr>
                <w:rFonts w:ascii="Times New Roman" w:hAnsi="Times New Roman"/>
                <w:b w:val="0"/>
                <w:i w:val="0"/>
                <w:color w:val="000000"/>
                <w:sz w:val="24"/>
              </w:rPr>
              <w:t xml:space="preserve"> 22.10.2025 </w:t>
            </w:r>
          </w:p>
        </w:tc>
        <w:tc>
          <w:tcPr>
            <w:tcW w:w="2810" w:type="dxa"/>
            <w:tcMar>
              <w:top w:w="50" w:type="dxa"/>
              <w:left w:w="100" w:type="dxa"/>
            </w:tcMar>
            <w:vAlign w:val="center"/>
          </w:tcPr>
          <w:p w14:paraId="78CB5558">
            <w:pPr>
              <w:spacing w:before="0" w:after="0"/>
              <w:ind w:left="135"/>
              <w:jc w:val="left"/>
            </w:pPr>
          </w:p>
        </w:tc>
      </w:tr>
      <w:tr w14:paraId="0F43B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BEFFB54">
            <w:pPr>
              <w:spacing w:before="0" w:after="0"/>
              <w:ind w:left="0"/>
              <w:jc w:val="left"/>
            </w:pPr>
            <w:r>
              <w:rPr>
                <w:rFonts w:ascii="Times New Roman" w:hAnsi="Times New Roman"/>
                <w:b w:val="0"/>
                <w:i w:val="0"/>
                <w:color w:val="000000"/>
                <w:sz w:val="24"/>
              </w:rPr>
              <w:t>24</w:t>
            </w:r>
          </w:p>
        </w:tc>
        <w:tc>
          <w:tcPr>
            <w:tcW w:w="4226" w:type="dxa"/>
            <w:tcMar>
              <w:top w:w="50" w:type="dxa"/>
              <w:left w:w="100" w:type="dxa"/>
            </w:tcMar>
            <w:vAlign w:val="center"/>
          </w:tcPr>
          <w:p w14:paraId="1760DDCF">
            <w:pPr>
              <w:spacing w:before="0" w:after="0"/>
              <w:ind w:left="135"/>
              <w:jc w:val="left"/>
            </w:pPr>
            <w:r>
              <w:rPr>
                <w:rFonts w:ascii="Times New Roman" w:hAnsi="Times New Roman"/>
                <w:b w:val="0"/>
                <w:i w:val="0"/>
                <w:color w:val="000000"/>
                <w:sz w:val="24"/>
              </w:rPr>
              <w:t>Решение задач по теме "Сила тяжести и закон всемирного тяготения"</w:t>
            </w:r>
          </w:p>
        </w:tc>
        <w:tc>
          <w:tcPr>
            <w:tcW w:w="1083" w:type="dxa"/>
            <w:tcMar>
              <w:top w:w="50" w:type="dxa"/>
              <w:left w:w="100" w:type="dxa"/>
            </w:tcMar>
            <w:vAlign w:val="center"/>
          </w:tcPr>
          <w:p w14:paraId="210EA43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A923A6A">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D277D5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5E953E2">
            <w:pPr>
              <w:spacing w:before="0" w:after="0"/>
              <w:ind w:left="135"/>
              <w:jc w:val="left"/>
            </w:pPr>
            <w:r>
              <w:rPr>
                <w:rFonts w:ascii="Times New Roman" w:hAnsi="Times New Roman"/>
                <w:b w:val="0"/>
                <w:i w:val="0"/>
                <w:color w:val="000000"/>
                <w:sz w:val="24"/>
              </w:rPr>
              <w:t xml:space="preserve"> 23.10.2025 </w:t>
            </w:r>
          </w:p>
        </w:tc>
        <w:tc>
          <w:tcPr>
            <w:tcW w:w="2810" w:type="dxa"/>
            <w:tcMar>
              <w:top w:w="50" w:type="dxa"/>
              <w:left w:w="100" w:type="dxa"/>
            </w:tcMar>
            <w:vAlign w:val="center"/>
          </w:tcPr>
          <w:p w14:paraId="0FA269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"https://m.edsoo.ru/ff0af5f8" \h </w:instrText>
            </w:r>
            <w:r>
              <w:fldChar w:fldCharType="separate"/>
            </w:r>
            <w:r>
              <w:rPr>
                <w:rFonts w:ascii="Times New Roman" w:hAnsi="Times New Roman"/>
                <w:b w:val="0"/>
                <w:i w:val="0"/>
                <w:color w:val="0000FF"/>
                <w:sz w:val="22"/>
                <w:u w:val="single"/>
              </w:rPr>
              <w:t>https://m.edsoo.ru/ff0af5f8</w:t>
            </w:r>
            <w:r>
              <w:rPr>
                <w:rFonts w:ascii="Times New Roman" w:hAnsi="Times New Roman"/>
                <w:b w:val="0"/>
                <w:i w:val="0"/>
                <w:color w:val="0000FF"/>
                <w:sz w:val="22"/>
                <w:u w:val="single"/>
              </w:rPr>
              <w:fldChar w:fldCharType="end"/>
            </w:r>
          </w:p>
        </w:tc>
      </w:tr>
      <w:tr w14:paraId="76F59F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A9596DC">
            <w:pPr>
              <w:spacing w:before="0" w:after="0"/>
              <w:ind w:left="0"/>
              <w:jc w:val="left"/>
            </w:pPr>
            <w:r>
              <w:rPr>
                <w:rFonts w:ascii="Times New Roman" w:hAnsi="Times New Roman"/>
                <w:b w:val="0"/>
                <w:i w:val="0"/>
                <w:color w:val="000000"/>
                <w:sz w:val="24"/>
              </w:rPr>
              <w:t>25</w:t>
            </w:r>
          </w:p>
        </w:tc>
        <w:tc>
          <w:tcPr>
            <w:tcW w:w="4226" w:type="dxa"/>
            <w:tcMar>
              <w:top w:w="50" w:type="dxa"/>
              <w:left w:w="100" w:type="dxa"/>
            </w:tcMar>
            <w:vAlign w:val="center"/>
          </w:tcPr>
          <w:p w14:paraId="7599AE75">
            <w:pPr>
              <w:spacing w:before="0" w:after="0"/>
              <w:ind w:left="135"/>
              <w:jc w:val="left"/>
            </w:pPr>
            <w:r>
              <w:rPr>
                <w:rFonts w:ascii="Times New Roman" w:hAnsi="Times New Roman"/>
                <w:b w:val="0"/>
                <w:i w:val="0"/>
                <w:color w:val="000000"/>
                <w:sz w:val="24"/>
              </w:rPr>
              <w:t>Первая космическая скорость. Невесомость и перегрузки</w:t>
            </w:r>
          </w:p>
        </w:tc>
        <w:tc>
          <w:tcPr>
            <w:tcW w:w="1083" w:type="dxa"/>
            <w:tcMar>
              <w:top w:w="50" w:type="dxa"/>
              <w:left w:w="100" w:type="dxa"/>
            </w:tcMar>
            <w:vAlign w:val="center"/>
          </w:tcPr>
          <w:p w14:paraId="0336C9F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0609592">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CC339F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E517819">
            <w:pPr>
              <w:spacing w:before="0" w:after="0"/>
              <w:ind w:left="135"/>
              <w:jc w:val="left"/>
            </w:pPr>
            <w:r>
              <w:rPr>
                <w:rFonts w:ascii="Times New Roman" w:hAnsi="Times New Roman"/>
                <w:b w:val="0"/>
                <w:i w:val="0"/>
                <w:color w:val="000000"/>
                <w:sz w:val="24"/>
              </w:rPr>
              <w:t xml:space="preserve"> 05.11.2025 </w:t>
            </w:r>
          </w:p>
        </w:tc>
        <w:tc>
          <w:tcPr>
            <w:tcW w:w="2810" w:type="dxa"/>
            <w:tcMar>
              <w:top w:w="50" w:type="dxa"/>
              <w:left w:w="100" w:type="dxa"/>
            </w:tcMar>
            <w:vAlign w:val="center"/>
          </w:tcPr>
          <w:p w14:paraId="653CC8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"https://m.edsoo.ru/ff0af33c" \h </w:instrText>
            </w:r>
            <w:r>
              <w:fldChar w:fldCharType="separate"/>
            </w:r>
            <w:r>
              <w:rPr>
                <w:rFonts w:ascii="Times New Roman" w:hAnsi="Times New Roman"/>
                <w:b w:val="0"/>
                <w:i w:val="0"/>
                <w:color w:val="0000FF"/>
                <w:sz w:val="22"/>
                <w:u w:val="single"/>
              </w:rPr>
              <w:t>https://m.edsoo.ru/ff0af33c</w:t>
            </w:r>
            <w:r>
              <w:rPr>
                <w:rFonts w:ascii="Times New Roman" w:hAnsi="Times New Roman"/>
                <w:b w:val="0"/>
                <w:i w:val="0"/>
                <w:color w:val="0000FF"/>
                <w:sz w:val="22"/>
                <w:u w:val="single"/>
              </w:rPr>
              <w:fldChar w:fldCharType="end"/>
            </w:r>
          </w:p>
        </w:tc>
      </w:tr>
      <w:tr w14:paraId="32C8D9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FF8D957">
            <w:pPr>
              <w:spacing w:before="0" w:after="0"/>
              <w:ind w:left="0"/>
              <w:jc w:val="left"/>
            </w:pPr>
            <w:r>
              <w:rPr>
                <w:rFonts w:ascii="Times New Roman" w:hAnsi="Times New Roman"/>
                <w:b w:val="0"/>
                <w:i w:val="0"/>
                <w:color w:val="000000"/>
                <w:sz w:val="24"/>
              </w:rPr>
              <w:t>26</w:t>
            </w:r>
          </w:p>
        </w:tc>
        <w:tc>
          <w:tcPr>
            <w:tcW w:w="4226" w:type="dxa"/>
            <w:tcMar>
              <w:top w:w="50" w:type="dxa"/>
              <w:left w:w="100" w:type="dxa"/>
            </w:tcMar>
            <w:vAlign w:val="center"/>
          </w:tcPr>
          <w:p w14:paraId="2B32EE9F">
            <w:pPr>
              <w:spacing w:before="0" w:after="0"/>
              <w:ind w:left="135"/>
              <w:jc w:val="left"/>
            </w:pPr>
            <w:r>
              <w:rPr>
                <w:rFonts w:ascii="Times New Roman" w:hAnsi="Times New Roman"/>
                <w:b w:val="0"/>
                <w:i w:val="0"/>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083" w:type="dxa"/>
            <w:tcMar>
              <w:top w:w="50" w:type="dxa"/>
              <w:left w:w="100" w:type="dxa"/>
            </w:tcMar>
            <w:vAlign w:val="center"/>
          </w:tcPr>
          <w:p w14:paraId="074A918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EE39810">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344998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D6BE244">
            <w:pPr>
              <w:spacing w:before="0" w:after="0"/>
              <w:ind w:left="135"/>
              <w:jc w:val="left"/>
            </w:pPr>
            <w:r>
              <w:rPr>
                <w:rFonts w:ascii="Times New Roman" w:hAnsi="Times New Roman"/>
                <w:b w:val="0"/>
                <w:i w:val="0"/>
                <w:color w:val="000000"/>
                <w:sz w:val="24"/>
              </w:rPr>
              <w:t xml:space="preserve"> 06.11.2025 </w:t>
            </w:r>
          </w:p>
        </w:tc>
        <w:tc>
          <w:tcPr>
            <w:tcW w:w="2810" w:type="dxa"/>
            <w:tcMar>
              <w:top w:w="50" w:type="dxa"/>
              <w:left w:w="100" w:type="dxa"/>
            </w:tcMar>
            <w:vAlign w:val="center"/>
          </w:tcPr>
          <w:p w14:paraId="41C5EB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"https://m.edsoo.ru/ff0afe36" \h </w:instrText>
            </w:r>
            <w:r>
              <w:fldChar w:fldCharType="separate"/>
            </w:r>
            <w:r>
              <w:rPr>
                <w:rFonts w:ascii="Times New Roman" w:hAnsi="Times New Roman"/>
                <w:b w:val="0"/>
                <w:i w:val="0"/>
                <w:color w:val="0000FF"/>
                <w:sz w:val="22"/>
                <w:u w:val="single"/>
              </w:rPr>
              <w:t>https://m.edsoo.ru/ff0afe36</w:t>
            </w:r>
            <w:r>
              <w:rPr>
                <w:rFonts w:ascii="Times New Roman" w:hAnsi="Times New Roman"/>
                <w:b w:val="0"/>
                <w:i w:val="0"/>
                <w:color w:val="0000FF"/>
                <w:sz w:val="22"/>
                <w:u w:val="single"/>
              </w:rPr>
              <w:fldChar w:fldCharType="end"/>
            </w:r>
          </w:p>
        </w:tc>
      </w:tr>
      <w:tr w14:paraId="7A4AA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F718A0B">
            <w:pPr>
              <w:spacing w:before="0" w:after="0"/>
              <w:ind w:left="0"/>
              <w:jc w:val="left"/>
            </w:pPr>
            <w:r>
              <w:rPr>
                <w:rFonts w:ascii="Times New Roman" w:hAnsi="Times New Roman"/>
                <w:b w:val="0"/>
                <w:i w:val="0"/>
                <w:color w:val="000000"/>
                <w:sz w:val="24"/>
              </w:rPr>
              <w:t>27</w:t>
            </w:r>
          </w:p>
        </w:tc>
        <w:tc>
          <w:tcPr>
            <w:tcW w:w="4226" w:type="dxa"/>
            <w:tcMar>
              <w:top w:w="50" w:type="dxa"/>
              <w:left w:w="100" w:type="dxa"/>
            </w:tcMar>
            <w:vAlign w:val="center"/>
          </w:tcPr>
          <w:p w14:paraId="2C42E788">
            <w:pPr>
              <w:spacing w:before="0" w:after="0"/>
              <w:ind w:left="135"/>
              <w:jc w:val="left"/>
            </w:pPr>
            <w:r>
              <w:rPr>
                <w:rFonts w:ascii="Times New Roman" w:hAnsi="Times New Roman"/>
                <w:b w:val="0"/>
                <w:i w:val="0"/>
                <w:color w:val="000000"/>
                <w:sz w:val="24"/>
              </w:rPr>
              <w:t>Равновесие материальной̆ точки. Абсолютно твёрдое тело. Равновесие твёрдого тела с закреплённой̆ осью вращения. Момент силы. Центр тяжести</w:t>
            </w:r>
          </w:p>
        </w:tc>
        <w:tc>
          <w:tcPr>
            <w:tcW w:w="1083" w:type="dxa"/>
            <w:tcMar>
              <w:top w:w="50" w:type="dxa"/>
              <w:left w:w="100" w:type="dxa"/>
            </w:tcMar>
            <w:vAlign w:val="center"/>
          </w:tcPr>
          <w:p w14:paraId="0E9C938A">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04CDDC9">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74EE97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6E4A996">
            <w:pPr>
              <w:spacing w:before="0" w:after="0"/>
              <w:ind w:left="135"/>
              <w:jc w:val="left"/>
            </w:pPr>
            <w:r>
              <w:rPr>
                <w:rFonts w:ascii="Times New Roman" w:hAnsi="Times New Roman"/>
                <w:b w:val="0"/>
                <w:i w:val="0"/>
                <w:color w:val="000000"/>
                <w:sz w:val="24"/>
              </w:rPr>
              <w:t xml:space="preserve"> 10.11.2025 </w:t>
            </w:r>
          </w:p>
        </w:tc>
        <w:tc>
          <w:tcPr>
            <w:tcW w:w="2810" w:type="dxa"/>
            <w:tcMar>
              <w:top w:w="50" w:type="dxa"/>
              <w:left w:w="100" w:type="dxa"/>
            </w:tcMar>
            <w:vAlign w:val="center"/>
          </w:tcPr>
          <w:p w14:paraId="6756E4C4">
            <w:pPr>
              <w:spacing w:before="0" w:after="0"/>
              <w:ind w:left="135"/>
              <w:jc w:val="left"/>
            </w:pPr>
          </w:p>
        </w:tc>
      </w:tr>
      <w:tr w14:paraId="71BFA6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7C41B62">
            <w:pPr>
              <w:spacing w:before="0" w:after="0"/>
              <w:ind w:left="0"/>
              <w:jc w:val="left"/>
            </w:pPr>
            <w:r>
              <w:rPr>
                <w:rFonts w:ascii="Times New Roman" w:hAnsi="Times New Roman"/>
                <w:b w:val="0"/>
                <w:i w:val="0"/>
                <w:color w:val="000000"/>
                <w:sz w:val="24"/>
              </w:rPr>
              <w:t>28</w:t>
            </w:r>
          </w:p>
        </w:tc>
        <w:tc>
          <w:tcPr>
            <w:tcW w:w="4226" w:type="dxa"/>
            <w:tcMar>
              <w:top w:w="50" w:type="dxa"/>
              <w:left w:w="100" w:type="dxa"/>
            </w:tcMar>
            <w:vAlign w:val="center"/>
          </w:tcPr>
          <w:p w14:paraId="60FA52BB">
            <w:pPr>
              <w:spacing w:before="0" w:after="0"/>
              <w:ind w:left="135"/>
              <w:jc w:val="left"/>
            </w:pPr>
            <w:r>
              <w:rPr>
                <w:rFonts w:ascii="Times New Roman" w:hAnsi="Times New Roman"/>
                <w:b w:val="0"/>
                <w:i w:val="0"/>
                <w:color w:val="000000"/>
                <w:sz w:val="24"/>
              </w:rPr>
              <w:t>Решение задач по теме "Момент силы. Центр тяжести"</w:t>
            </w:r>
          </w:p>
        </w:tc>
        <w:tc>
          <w:tcPr>
            <w:tcW w:w="1083" w:type="dxa"/>
            <w:tcMar>
              <w:top w:w="50" w:type="dxa"/>
              <w:left w:w="100" w:type="dxa"/>
            </w:tcMar>
            <w:vAlign w:val="center"/>
          </w:tcPr>
          <w:p w14:paraId="626EF58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4EDFAD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28AF65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F32BEC6">
            <w:pPr>
              <w:spacing w:before="0" w:after="0"/>
              <w:ind w:left="135"/>
              <w:jc w:val="left"/>
            </w:pPr>
            <w:r>
              <w:rPr>
                <w:rFonts w:ascii="Times New Roman" w:hAnsi="Times New Roman"/>
                <w:b w:val="0"/>
                <w:i w:val="0"/>
                <w:color w:val="000000"/>
                <w:sz w:val="24"/>
              </w:rPr>
              <w:t xml:space="preserve"> 12.11.2025 </w:t>
            </w:r>
          </w:p>
        </w:tc>
        <w:tc>
          <w:tcPr>
            <w:tcW w:w="2810" w:type="dxa"/>
            <w:tcMar>
              <w:top w:w="50" w:type="dxa"/>
              <w:left w:w="100" w:type="dxa"/>
            </w:tcMar>
            <w:vAlign w:val="center"/>
          </w:tcPr>
          <w:p w14:paraId="351CA2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"https://m.edsoo.ru/ff0b02b4" \h </w:instrText>
            </w:r>
            <w:r>
              <w:fldChar w:fldCharType="separate"/>
            </w:r>
            <w:r>
              <w:rPr>
                <w:rFonts w:ascii="Times New Roman" w:hAnsi="Times New Roman"/>
                <w:b w:val="0"/>
                <w:i w:val="0"/>
                <w:color w:val="0000FF"/>
                <w:sz w:val="22"/>
                <w:u w:val="single"/>
              </w:rPr>
              <w:t>https://m.edsoo.ru/ff0b02b4</w:t>
            </w:r>
            <w:r>
              <w:rPr>
                <w:rFonts w:ascii="Times New Roman" w:hAnsi="Times New Roman"/>
                <w:b w:val="0"/>
                <w:i w:val="0"/>
                <w:color w:val="0000FF"/>
                <w:sz w:val="22"/>
                <w:u w:val="single"/>
              </w:rPr>
              <w:fldChar w:fldCharType="end"/>
            </w:r>
          </w:p>
        </w:tc>
      </w:tr>
      <w:tr w14:paraId="4B212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B7DA0A2">
            <w:pPr>
              <w:spacing w:before="0" w:after="0"/>
              <w:ind w:left="0"/>
              <w:jc w:val="left"/>
            </w:pPr>
            <w:r>
              <w:rPr>
                <w:rFonts w:ascii="Times New Roman" w:hAnsi="Times New Roman"/>
                <w:b w:val="0"/>
                <w:i w:val="0"/>
                <w:color w:val="000000"/>
                <w:sz w:val="24"/>
              </w:rPr>
              <w:t>29</w:t>
            </w:r>
          </w:p>
        </w:tc>
        <w:tc>
          <w:tcPr>
            <w:tcW w:w="4226" w:type="dxa"/>
            <w:tcMar>
              <w:top w:w="50" w:type="dxa"/>
              <w:left w:w="100" w:type="dxa"/>
            </w:tcMar>
            <w:vAlign w:val="center"/>
          </w:tcPr>
          <w:p w14:paraId="6389AAE6">
            <w:pPr>
              <w:spacing w:before="0" w:after="0"/>
              <w:ind w:left="135"/>
              <w:jc w:val="left"/>
            </w:pPr>
            <w:r>
              <w:rPr>
                <w:rFonts w:ascii="Times New Roman" w:hAnsi="Times New Roman"/>
                <w:b w:val="0"/>
                <w:i w:val="0"/>
                <w:color w:val="000000"/>
                <w:sz w:val="24"/>
              </w:rPr>
              <w:t>Подготовка к контрольной работе по теме "Механическое движение. Взаимодействие тел"</w:t>
            </w:r>
          </w:p>
        </w:tc>
        <w:tc>
          <w:tcPr>
            <w:tcW w:w="1083" w:type="dxa"/>
            <w:tcMar>
              <w:top w:w="50" w:type="dxa"/>
              <w:left w:w="100" w:type="dxa"/>
            </w:tcMar>
            <w:vAlign w:val="center"/>
          </w:tcPr>
          <w:p w14:paraId="577D164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9A1DC17">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F70D5E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0C715BB">
            <w:pPr>
              <w:spacing w:before="0" w:after="0"/>
              <w:ind w:left="135"/>
              <w:jc w:val="left"/>
            </w:pPr>
            <w:r>
              <w:rPr>
                <w:rFonts w:ascii="Times New Roman" w:hAnsi="Times New Roman"/>
                <w:b w:val="0"/>
                <w:i w:val="0"/>
                <w:color w:val="000000"/>
                <w:sz w:val="24"/>
              </w:rPr>
              <w:t xml:space="preserve"> 13.11.2025 </w:t>
            </w:r>
          </w:p>
        </w:tc>
        <w:tc>
          <w:tcPr>
            <w:tcW w:w="2810" w:type="dxa"/>
            <w:tcMar>
              <w:top w:w="50" w:type="dxa"/>
              <w:left w:w="100" w:type="dxa"/>
            </w:tcMar>
            <w:vAlign w:val="center"/>
          </w:tcPr>
          <w:p w14:paraId="31FE2A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"https://m.edsoo.ru/ff0b0408" \h </w:instrText>
            </w:r>
            <w:r>
              <w:fldChar w:fldCharType="separate"/>
            </w:r>
            <w:r>
              <w:rPr>
                <w:rFonts w:ascii="Times New Roman" w:hAnsi="Times New Roman"/>
                <w:b w:val="0"/>
                <w:i w:val="0"/>
                <w:color w:val="0000FF"/>
                <w:sz w:val="22"/>
                <w:u w:val="single"/>
              </w:rPr>
              <w:t>https://m.edsoo.ru/ff0b0408</w:t>
            </w:r>
            <w:r>
              <w:rPr>
                <w:rFonts w:ascii="Times New Roman" w:hAnsi="Times New Roman"/>
                <w:b w:val="0"/>
                <w:i w:val="0"/>
                <w:color w:val="0000FF"/>
                <w:sz w:val="22"/>
                <w:u w:val="single"/>
              </w:rPr>
              <w:fldChar w:fldCharType="end"/>
            </w:r>
          </w:p>
        </w:tc>
      </w:tr>
      <w:tr w14:paraId="2ADA7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37A7CF77">
            <w:pPr>
              <w:spacing w:before="0" w:after="0"/>
              <w:ind w:left="0"/>
              <w:jc w:val="left"/>
            </w:pPr>
            <w:r>
              <w:rPr>
                <w:rFonts w:ascii="Times New Roman" w:hAnsi="Times New Roman"/>
                <w:b w:val="0"/>
                <w:i w:val="0"/>
                <w:color w:val="000000"/>
                <w:sz w:val="24"/>
              </w:rPr>
              <w:t>30</w:t>
            </w:r>
          </w:p>
        </w:tc>
        <w:tc>
          <w:tcPr>
            <w:tcW w:w="4226" w:type="dxa"/>
            <w:tcMar>
              <w:top w:w="50" w:type="dxa"/>
              <w:left w:w="100" w:type="dxa"/>
            </w:tcMar>
            <w:vAlign w:val="center"/>
          </w:tcPr>
          <w:p w14:paraId="1FCE0AF5">
            <w:pPr>
              <w:spacing w:before="0" w:after="0"/>
              <w:ind w:left="135"/>
              <w:jc w:val="left"/>
            </w:pPr>
            <w:r>
              <w:rPr>
                <w:rFonts w:ascii="Times New Roman" w:hAnsi="Times New Roman"/>
                <w:b w:val="0"/>
                <w:i w:val="0"/>
                <w:color w:val="000000"/>
                <w:sz w:val="24"/>
              </w:rPr>
              <w:t>Контрольная работа по теме "Механическое движение. Взаимодействие тел"</w:t>
            </w:r>
          </w:p>
        </w:tc>
        <w:tc>
          <w:tcPr>
            <w:tcW w:w="1083" w:type="dxa"/>
            <w:tcMar>
              <w:top w:w="50" w:type="dxa"/>
              <w:left w:w="100" w:type="dxa"/>
            </w:tcMar>
            <w:vAlign w:val="center"/>
          </w:tcPr>
          <w:p w14:paraId="3D4328C4">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BE54621">
            <w:pPr>
              <w:spacing w:before="0" w:after="0" w:line="276" w:lineRule="auto"/>
              <w:ind w:left="135"/>
              <w:jc w:val="center"/>
            </w:pPr>
            <w:r>
              <w:rPr>
                <w:rFonts w:ascii="Times New Roman" w:hAnsi="Times New Roman"/>
                <w:b w:val="0"/>
                <w:i w:val="0"/>
                <w:color w:val="000000"/>
                <w:sz w:val="24"/>
              </w:rPr>
              <w:t xml:space="preserve"> 1 </w:t>
            </w:r>
          </w:p>
        </w:tc>
        <w:tc>
          <w:tcPr>
            <w:tcW w:w="1332" w:type="dxa"/>
            <w:tcMar>
              <w:top w:w="50" w:type="dxa"/>
              <w:left w:w="100" w:type="dxa"/>
            </w:tcMar>
            <w:vAlign w:val="center"/>
          </w:tcPr>
          <w:p w14:paraId="3157897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19758F3">
            <w:pPr>
              <w:spacing w:before="0" w:after="0"/>
              <w:ind w:left="135"/>
              <w:jc w:val="left"/>
            </w:pPr>
            <w:r>
              <w:rPr>
                <w:rFonts w:ascii="Times New Roman" w:hAnsi="Times New Roman"/>
                <w:b w:val="0"/>
                <w:i w:val="0"/>
                <w:color w:val="000000"/>
                <w:sz w:val="24"/>
              </w:rPr>
              <w:t xml:space="preserve"> 17.11.2025 </w:t>
            </w:r>
          </w:p>
        </w:tc>
        <w:tc>
          <w:tcPr>
            <w:tcW w:w="2810" w:type="dxa"/>
            <w:tcMar>
              <w:top w:w="50" w:type="dxa"/>
              <w:left w:w="100" w:type="dxa"/>
            </w:tcMar>
            <w:vAlign w:val="center"/>
          </w:tcPr>
          <w:p w14:paraId="348FA6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"https://m.edsoo.ru/ff0b06ec" \h </w:instrText>
            </w:r>
            <w:r>
              <w:fldChar w:fldCharType="separate"/>
            </w:r>
            <w:r>
              <w:rPr>
                <w:rFonts w:ascii="Times New Roman" w:hAnsi="Times New Roman"/>
                <w:b w:val="0"/>
                <w:i w:val="0"/>
                <w:color w:val="0000FF"/>
                <w:sz w:val="22"/>
                <w:u w:val="single"/>
              </w:rPr>
              <w:t>https://m.edsoo.ru/ff0b06ec</w:t>
            </w:r>
            <w:r>
              <w:rPr>
                <w:rFonts w:ascii="Times New Roman" w:hAnsi="Times New Roman"/>
                <w:b w:val="0"/>
                <w:i w:val="0"/>
                <w:color w:val="0000FF"/>
                <w:sz w:val="22"/>
                <w:u w:val="single"/>
              </w:rPr>
              <w:fldChar w:fldCharType="end"/>
            </w:r>
          </w:p>
        </w:tc>
      </w:tr>
      <w:tr w14:paraId="78F86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0930DE9">
            <w:pPr>
              <w:spacing w:before="0" w:after="0"/>
              <w:ind w:left="0"/>
              <w:jc w:val="left"/>
            </w:pPr>
            <w:r>
              <w:rPr>
                <w:rFonts w:ascii="Times New Roman" w:hAnsi="Times New Roman"/>
                <w:b w:val="0"/>
                <w:i w:val="0"/>
                <w:color w:val="000000"/>
                <w:sz w:val="24"/>
              </w:rPr>
              <w:t>31</w:t>
            </w:r>
          </w:p>
        </w:tc>
        <w:tc>
          <w:tcPr>
            <w:tcW w:w="4226" w:type="dxa"/>
            <w:tcMar>
              <w:top w:w="50" w:type="dxa"/>
              <w:left w:w="100" w:type="dxa"/>
            </w:tcMar>
            <w:vAlign w:val="center"/>
          </w:tcPr>
          <w:p w14:paraId="23DEA628">
            <w:pPr>
              <w:spacing w:before="0" w:after="0"/>
              <w:ind w:left="135"/>
              <w:jc w:val="left"/>
            </w:pPr>
            <w:r>
              <w:rPr>
                <w:rFonts w:ascii="Times New Roman" w:hAnsi="Times New Roman"/>
                <w:b w:val="0"/>
                <w:i w:val="0"/>
                <w:color w:val="000000"/>
                <w:sz w:val="24"/>
              </w:rPr>
              <w:t>Импульс тела. Импульс силы. Закон сохранения импульса. Упругое и неупругое взаимодействие</w:t>
            </w:r>
          </w:p>
        </w:tc>
        <w:tc>
          <w:tcPr>
            <w:tcW w:w="1083" w:type="dxa"/>
            <w:tcMar>
              <w:top w:w="50" w:type="dxa"/>
              <w:left w:w="100" w:type="dxa"/>
            </w:tcMar>
            <w:vAlign w:val="center"/>
          </w:tcPr>
          <w:p w14:paraId="1E9ABA4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036B2ED">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90CFA2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82DDD3B">
            <w:pPr>
              <w:spacing w:before="0" w:after="0"/>
              <w:ind w:left="135"/>
              <w:jc w:val="left"/>
            </w:pPr>
            <w:r>
              <w:rPr>
                <w:rFonts w:ascii="Times New Roman" w:hAnsi="Times New Roman"/>
                <w:b w:val="0"/>
                <w:i w:val="0"/>
                <w:color w:val="000000"/>
                <w:sz w:val="24"/>
              </w:rPr>
              <w:t xml:space="preserve"> 19.11.2025 </w:t>
            </w:r>
          </w:p>
        </w:tc>
        <w:tc>
          <w:tcPr>
            <w:tcW w:w="2810" w:type="dxa"/>
            <w:tcMar>
              <w:top w:w="50" w:type="dxa"/>
              <w:left w:w="100" w:type="dxa"/>
            </w:tcMar>
            <w:vAlign w:val="center"/>
          </w:tcPr>
          <w:p w14:paraId="6B43B66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"https://m.edsoo.ru/ff0b07fa" \h </w:instrText>
            </w:r>
            <w:r>
              <w:fldChar w:fldCharType="separate"/>
            </w:r>
            <w:r>
              <w:rPr>
                <w:rFonts w:ascii="Times New Roman" w:hAnsi="Times New Roman"/>
                <w:b w:val="0"/>
                <w:i w:val="0"/>
                <w:color w:val="0000FF"/>
                <w:sz w:val="22"/>
                <w:u w:val="single"/>
              </w:rPr>
              <w:t>https://m.edsoo.ru/ff0b07fa</w:t>
            </w:r>
            <w:r>
              <w:rPr>
                <w:rFonts w:ascii="Times New Roman" w:hAnsi="Times New Roman"/>
                <w:b w:val="0"/>
                <w:i w:val="0"/>
                <w:color w:val="0000FF"/>
                <w:sz w:val="22"/>
                <w:u w:val="single"/>
              </w:rPr>
              <w:fldChar w:fldCharType="end"/>
            </w:r>
          </w:p>
        </w:tc>
      </w:tr>
      <w:tr w14:paraId="5D220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5E86F47">
            <w:pPr>
              <w:spacing w:before="0" w:after="0"/>
              <w:ind w:left="0"/>
              <w:jc w:val="left"/>
            </w:pPr>
            <w:r>
              <w:rPr>
                <w:rFonts w:ascii="Times New Roman" w:hAnsi="Times New Roman"/>
                <w:b w:val="0"/>
                <w:i w:val="0"/>
                <w:color w:val="000000"/>
                <w:sz w:val="24"/>
              </w:rPr>
              <w:t>32</w:t>
            </w:r>
          </w:p>
        </w:tc>
        <w:tc>
          <w:tcPr>
            <w:tcW w:w="4226" w:type="dxa"/>
            <w:tcMar>
              <w:top w:w="50" w:type="dxa"/>
              <w:left w:w="100" w:type="dxa"/>
            </w:tcMar>
            <w:vAlign w:val="center"/>
          </w:tcPr>
          <w:p w14:paraId="727EF86F">
            <w:pPr>
              <w:spacing w:before="0" w:after="0"/>
              <w:ind w:left="135"/>
              <w:jc w:val="left"/>
            </w:pPr>
            <w:r>
              <w:rPr>
                <w:rFonts w:ascii="Times New Roman" w:hAnsi="Times New Roman"/>
                <w:b w:val="0"/>
                <w:i w:val="0"/>
                <w:color w:val="000000"/>
                <w:sz w:val="24"/>
              </w:rPr>
              <w:t>Решение задач по теме "Закон сохранения импульса"</w:t>
            </w:r>
          </w:p>
        </w:tc>
        <w:tc>
          <w:tcPr>
            <w:tcW w:w="1083" w:type="dxa"/>
            <w:tcMar>
              <w:top w:w="50" w:type="dxa"/>
              <w:left w:w="100" w:type="dxa"/>
            </w:tcMar>
            <w:vAlign w:val="center"/>
          </w:tcPr>
          <w:p w14:paraId="6FC0DABD">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2D3366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08602A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06B3647">
            <w:pPr>
              <w:spacing w:before="0" w:after="0"/>
              <w:ind w:left="135"/>
              <w:jc w:val="left"/>
            </w:pPr>
            <w:r>
              <w:rPr>
                <w:rFonts w:ascii="Times New Roman" w:hAnsi="Times New Roman"/>
                <w:b w:val="0"/>
                <w:i w:val="0"/>
                <w:color w:val="000000"/>
                <w:sz w:val="24"/>
              </w:rPr>
              <w:t xml:space="preserve"> 20.11.2025 </w:t>
            </w:r>
          </w:p>
        </w:tc>
        <w:tc>
          <w:tcPr>
            <w:tcW w:w="2810" w:type="dxa"/>
            <w:tcMar>
              <w:top w:w="50" w:type="dxa"/>
              <w:left w:w="100" w:type="dxa"/>
            </w:tcMar>
            <w:vAlign w:val="center"/>
          </w:tcPr>
          <w:p w14:paraId="0835BC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"https://m.edsoo.ru/ff0b096c" \h </w:instrText>
            </w:r>
            <w:r>
              <w:fldChar w:fldCharType="separate"/>
            </w:r>
            <w:r>
              <w:rPr>
                <w:rFonts w:ascii="Times New Roman" w:hAnsi="Times New Roman"/>
                <w:b w:val="0"/>
                <w:i w:val="0"/>
                <w:color w:val="0000FF"/>
                <w:sz w:val="22"/>
                <w:u w:val="single"/>
              </w:rPr>
              <w:t>https://m.edsoo.ru/ff0b096c</w:t>
            </w:r>
            <w:r>
              <w:rPr>
                <w:rFonts w:ascii="Times New Roman" w:hAnsi="Times New Roman"/>
                <w:b w:val="0"/>
                <w:i w:val="0"/>
                <w:color w:val="0000FF"/>
                <w:sz w:val="22"/>
                <w:u w:val="single"/>
              </w:rPr>
              <w:fldChar w:fldCharType="end"/>
            </w:r>
          </w:p>
        </w:tc>
      </w:tr>
      <w:tr w14:paraId="5602C8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2C7CEDF">
            <w:pPr>
              <w:spacing w:before="0" w:after="0"/>
              <w:ind w:left="0"/>
              <w:jc w:val="left"/>
            </w:pPr>
            <w:r>
              <w:rPr>
                <w:rFonts w:ascii="Times New Roman" w:hAnsi="Times New Roman"/>
                <w:b w:val="0"/>
                <w:i w:val="0"/>
                <w:color w:val="000000"/>
                <w:sz w:val="24"/>
              </w:rPr>
              <w:t>33</w:t>
            </w:r>
          </w:p>
        </w:tc>
        <w:tc>
          <w:tcPr>
            <w:tcW w:w="4226" w:type="dxa"/>
            <w:tcMar>
              <w:top w:w="50" w:type="dxa"/>
              <w:left w:w="100" w:type="dxa"/>
            </w:tcMar>
            <w:vAlign w:val="center"/>
          </w:tcPr>
          <w:p w14:paraId="1F4E339A">
            <w:pPr>
              <w:spacing w:before="0" w:after="0"/>
              <w:ind w:left="135"/>
              <w:jc w:val="left"/>
            </w:pPr>
            <w:r>
              <w:rPr>
                <w:rFonts w:ascii="Times New Roman" w:hAnsi="Times New Roman"/>
                <w:b w:val="0"/>
                <w:i w:val="0"/>
                <w:color w:val="000000"/>
                <w:sz w:val="24"/>
              </w:rPr>
              <w:t>Урок-конференция "Реактивное движение в природе и технике"</w:t>
            </w:r>
          </w:p>
        </w:tc>
        <w:tc>
          <w:tcPr>
            <w:tcW w:w="1083" w:type="dxa"/>
            <w:tcMar>
              <w:top w:w="50" w:type="dxa"/>
              <w:left w:w="100" w:type="dxa"/>
            </w:tcMar>
            <w:vAlign w:val="center"/>
          </w:tcPr>
          <w:p w14:paraId="4E1F567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BDF930A">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5080EE4">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2FCC9B1D">
            <w:pPr>
              <w:spacing w:before="0" w:after="0"/>
              <w:ind w:left="135"/>
              <w:jc w:val="left"/>
            </w:pPr>
            <w:r>
              <w:rPr>
                <w:rFonts w:ascii="Times New Roman" w:hAnsi="Times New Roman"/>
                <w:b w:val="0"/>
                <w:i w:val="0"/>
                <w:color w:val="000000"/>
                <w:sz w:val="24"/>
              </w:rPr>
              <w:t xml:space="preserve"> 24.11.2025 </w:t>
            </w:r>
          </w:p>
        </w:tc>
        <w:tc>
          <w:tcPr>
            <w:tcW w:w="2810" w:type="dxa"/>
            <w:tcMar>
              <w:top w:w="50" w:type="dxa"/>
              <w:left w:w="100" w:type="dxa"/>
            </w:tcMar>
            <w:vAlign w:val="center"/>
          </w:tcPr>
          <w:p w14:paraId="12249A96">
            <w:pPr>
              <w:spacing w:before="0" w:after="0"/>
              <w:ind w:left="135"/>
              <w:jc w:val="left"/>
            </w:pPr>
          </w:p>
        </w:tc>
      </w:tr>
      <w:tr w14:paraId="1B7D2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CBA72EB">
            <w:pPr>
              <w:spacing w:before="0" w:after="0"/>
              <w:ind w:left="0"/>
              <w:jc w:val="left"/>
            </w:pPr>
            <w:r>
              <w:rPr>
                <w:rFonts w:ascii="Times New Roman" w:hAnsi="Times New Roman"/>
                <w:b w:val="0"/>
                <w:i w:val="0"/>
                <w:color w:val="000000"/>
                <w:sz w:val="24"/>
              </w:rPr>
              <w:t>34</w:t>
            </w:r>
          </w:p>
        </w:tc>
        <w:tc>
          <w:tcPr>
            <w:tcW w:w="4226" w:type="dxa"/>
            <w:tcMar>
              <w:top w:w="50" w:type="dxa"/>
              <w:left w:w="100" w:type="dxa"/>
            </w:tcMar>
            <w:vAlign w:val="center"/>
          </w:tcPr>
          <w:p w14:paraId="5FE83730">
            <w:pPr>
              <w:spacing w:before="0" w:after="0"/>
              <w:ind w:left="135"/>
              <w:jc w:val="left"/>
            </w:pPr>
            <w:r>
              <w:rPr>
                <w:rFonts w:ascii="Times New Roman" w:hAnsi="Times New Roman"/>
                <w:b w:val="0"/>
                <w:i w:val="0"/>
                <w:color w:val="000000"/>
                <w:sz w:val="24"/>
              </w:rPr>
              <w:t>Механическая работа и мощность</w:t>
            </w:r>
          </w:p>
        </w:tc>
        <w:tc>
          <w:tcPr>
            <w:tcW w:w="1083" w:type="dxa"/>
            <w:tcMar>
              <w:top w:w="50" w:type="dxa"/>
              <w:left w:w="100" w:type="dxa"/>
            </w:tcMar>
            <w:vAlign w:val="center"/>
          </w:tcPr>
          <w:p w14:paraId="2C5B346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CD6ACD8">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B87549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FF0561C">
            <w:pPr>
              <w:spacing w:before="0" w:after="0"/>
              <w:ind w:left="135"/>
              <w:jc w:val="left"/>
            </w:pPr>
            <w:r>
              <w:rPr>
                <w:rFonts w:ascii="Times New Roman" w:hAnsi="Times New Roman"/>
                <w:b w:val="0"/>
                <w:i w:val="0"/>
                <w:color w:val="000000"/>
                <w:sz w:val="24"/>
              </w:rPr>
              <w:t xml:space="preserve"> 26.11.2025 </w:t>
            </w:r>
          </w:p>
        </w:tc>
        <w:tc>
          <w:tcPr>
            <w:tcW w:w="2810" w:type="dxa"/>
            <w:tcMar>
              <w:top w:w="50" w:type="dxa"/>
              <w:left w:w="100" w:type="dxa"/>
            </w:tcMar>
            <w:vAlign w:val="center"/>
          </w:tcPr>
          <w:p w14:paraId="7A00B5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"https://m.edsoo.ru/ff0b0a84" \h </w:instrText>
            </w:r>
            <w:r>
              <w:fldChar w:fldCharType="separate"/>
            </w:r>
            <w:r>
              <w:rPr>
                <w:rFonts w:ascii="Times New Roman" w:hAnsi="Times New Roman"/>
                <w:b w:val="0"/>
                <w:i w:val="0"/>
                <w:color w:val="0000FF"/>
                <w:sz w:val="22"/>
                <w:u w:val="single"/>
              </w:rPr>
              <w:t>https://m.edsoo.ru/ff0b0a84</w:t>
            </w:r>
            <w:r>
              <w:rPr>
                <w:rFonts w:ascii="Times New Roman" w:hAnsi="Times New Roman"/>
                <w:b w:val="0"/>
                <w:i w:val="0"/>
                <w:color w:val="0000FF"/>
                <w:sz w:val="22"/>
                <w:u w:val="single"/>
              </w:rPr>
              <w:fldChar w:fldCharType="end"/>
            </w:r>
          </w:p>
        </w:tc>
      </w:tr>
      <w:tr w14:paraId="7DFEA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AB21808">
            <w:pPr>
              <w:spacing w:before="0" w:after="0"/>
              <w:ind w:left="0"/>
              <w:jc w:val="left"/>
            </w:pPr>
            <w:r>
              <w:rPr>
                <w:rFonts w:ascii="Times New Roman" w:hAnsi="Times New Roman"/>
                <w:b w:val="0"/>
                <w:i w:val="0"/>
                <w:color w:val="000000"/>
                <w:sz w:val="24"/>
              </w:rPr>
              <w:t>35</w:t>
            </w:r>
          </w:p>
        </w:tc>
        <w:tc>
          <w:tcPr>
            <w:tcW w:w="4226" w:type="dxa"/>
            <w:tcMar>
              <w:top w:w="50" w:type="dxa"/>
              <w:left w:w="100" w:type="dxa"/>
            </w:tcMar>
            <w:vAlign w:val="center"/>
          </w:tcPr>
          <w:p w14:paraId="0B5D9ED4">
            <w:pPr>
              <w:spacing w:before="0" w:after="0"/>
              <w:ind w:left="135"/>
              <w:jc w:val="left"/>
            </w:pPr>
            <w:r>
              <w:rPr>
                <w:rFonts w:ascii="Times New Roman" w:hAnsi="Times New Roman"/>
                <w:b w:val="0"/>
                <w:i w:val="0"/>
                <w:color w:val="000000"/>
                <w:sz w:val="24"/>
              </w:rPr>
              <w:t>Работа силы тяжести, силы упругости и силы трения</w:t>
            </w:r>
          </w:p>
        </w:tc>
        <w:tc>
          <w:tcPr>
            <w:tcW w:w="1083" w:type="dxa"/>
            <w:tcMar>
              <w:top w:w="50" w:type="dxa"/>
              <w:left w:w="100" w:type="dxa"/>
            </w:tcMar>
            <w:vAlign w:val="center"/>
          </w:tcPr>
          <w:p w14:paraId="2A8D055B">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29A7442">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1471FD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BB45050">
            <w:pPr>
              <w:spacing w:before="0" w:after="0"/>
              <w:ind w:left="135"/>
              <w:jc w:val="left"/>
            </w:pPr>
            <w:r>
              <w:rPr>
                <w:rFonts w:ascii="Times New Roman" w:hAnsi="Times New Roman"/>
                <w:b w:val="0"/>
                <w:i w:val="0"/>
                <w:color w:val="000000"/>
                <w:sz w:val="24"/>
              </w:rPr>
              <w:t xml:space="preserve"> 27.11.2025 </w:t>
            </w:r>
          </w:p>
        </w:tc>
        <w:tc>
          <w:tcPr>
            <w:tcW w:w="2810" w:type="dxa"/>
            <w:tcMar>
              <w:top w:w="50" w:type="dxa"/>
              <w:left w:w="100" w:type="dxa"/>
            </w:tcMar>
            <w:vAlign w:val="center"/>
          </w:tcPr>
          <w:p w14:paraId="2DD8C3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"https://m.edsoo.ru/ff0b0db8" \h </w:instrText>
            </w:r>
            <w:r>
              <w:fldChar w:fldCharType="separate"/>
            </w:r>
            <w:r>
              <w:rPr>
                <w:rFonts w:ascii="Times New Roman" w:hAnsi="Times New Roman"/>
                <w:b w:val="0"/>
                <w:i w:val="0"/>
                <w:color w:val="0000FF"/>
                <w:sz w:val="22"/>
                <w:u w:val="single"/>
              </w:rPr>
              <w:t>https://m.edsoo.ru/ff0b0db8</w:t>
            </w:r>
            <w:r>
              <w:rPr>
                <w:rFonts w:ascii="Times New Roman" w:hAnsi="Times New Roman"/>
                <w:b w:val="0"/>
                <w:i w:val="0"/>
                <w:color w:val="0000FF"/>
                <w:sz w:val="22"/>
                <w:u w:val="single"/>
              </w:rPr>
              <w:fldChar w:fldCharType="end"/>
            </w:r>
          </w:p>
        </w:tc>
      </w:tr>
      <w:tr w14:paraId="72D9E9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5A1934A">
            <w:pPr>
              <w:spacing w:before="0" w:after="0"/>
              <w:ind w:left="0"/>
              <w:jc w:val="left"/>
            </w:pPr>
            <w:r>
              <w:rPr>
                <w:rFonts w:ascii="Times New Roman" w:hAnsi="Times New Roman"/>
                <w:b w:val="0"/>
                <w:i w:val="0"/>
                <w:color w:val="000000"/>
                <w:sz w:val="24"/>
              </w:rPr>
              <w:t>36</w:t>
            </w:r>
          </w:p>
        </w:tc>
        <w:tc>
          <w:tcPr>
            <w:tcW w:w="4226" w:type="dxa"/>
            <w:tcMar>
              <w:top w:w="50" w:type="dxa"/>
              <w:left w:w="100" w:type="dxa"/>
            </w:tcMar>
            <w:vAlign w:val="center"/>
          </w:tcPr>
          <w:p w14:paraId="36FB033A">
            <w:pPr>
              <w:spacing w:before="0" w:after="0"/>
              <w:ind w:left="135"/>
              <w:jc w:val="left"/>
            </w:pPr>
            <w:r>
              <w:rPr>
                <w:rFonts w:ascii="Times New Roman" w:hAnsi="Times New Roman"/>
                <w:b w:val="0"/>
                <w:i w:val="0"/>
                <w:color w:val="000000"/>
                <w:sz w:val="24"/>
              </w:rPr>
              <w:t>Лабораторная работа «Определение работы силы трения при равномерном движении тела по горизонтальной поверхности»</w:t>
            </w:r>
          </w:p>
        </w:tc>
        <w:tc>
          <w:tcPr>
            <w:tcW w:w="1083" w:type="dxa"/>
            <w:tcMar>
              <w:top w:w="50" w:type="dxa"/>
              <w:left w:w="100" w:type="dxa"/>
            </w:tcMar>
            <w:vAlign w:val="center"/>
          </w:tcPr>
          <w:p w14:paraId="4F1873E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B6B9E01">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D6F5F17">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7A4FC77">
            <w:pPr>
              <w:spacing w:before="0" w:after="0"/>
              <w:ind w:left="135"/>
              <w:jc w:val="left"/>
            </w:pPr>
            <w:r>
              <w:rPr>
                <w:rFonts w:ascii="Times New Roman" w:hAnsi="Times New Roman"/>
                <w:b w:val="0"/>
                <w:i w:val="0"/>
                <w:color w:val="000000"/>
                <w:sz w:val="24"/>
              </w:rPr>
              <w:t xml:space="preserve"> 01.12.2025 </w:t>
            </w:r>
          </w:p>
        </w:tc>
        <w:tc>
          <w:tcPr>
            <w:tcW w:w="2810" w:type="dxa"/>
            <w:tcMar>
              <w:top w:w="50" w:type="dxa"/>
              <w:left w:w="100" w:type="dxa"/>
            </w:tcMar>
            <w:vAlign w:val="center"/>
          </w:tcPr>
          <w:p w14:paraId="1D2B9AF3">
            <w:pPr>
              <w:spacing w:before="0" w:after="0"/>
              <w:ind w:left="135"/>
              <w:jc w:val="left"/>
            </w:pPr>
          </w:p>
        </w:tc>
      </w:tr>
      <w:tr w14:paraId="2B74D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0468F33">
            <w:pPr>
              <w:spacing w:before="0" w:after="0"/>
              <w:ind w:left="0"/>
              <w:jc w:val="left"/>
            </w:pPr>
            <w:r>
              <w:rPr>
                <w:rFonts w:ascii="Times New Roman" w:hAnsi="Times New Roman"/>
                <w:b w:val="0"/>
                <w:i w:val="0"/>
                <w:color w:val="000000"/>
                <w:sz w:val="24"/>
              </w:rPr>
              <w:t>37</w:t>
            </w:r>
          </w:p>
        </w:tc>
        <w:tc>
          <w:tcPr>
            <w:tcW w:w="4226" w:type="dxa"/>
            <w:tcMar>
              <w:top w:w="50" w:type="dxa"/>
              <w:left w:w="100" w:type="dxa"/>
            </w:tcMar>
            <w:vAlign w:val="center"/>
          </w:tcPr>
          <w:p w14:paraId="3B238A72">
            <w:pPr>
              <w:spacing w:before="0" w:after="0"/>
              <w:ind w:left="135"/>
              <w:jc w:val="left"/>
            </w:pPr>
            <w:r>
              <w:rPr>
                <w:rFonts w:ascii="Times New Roman" w:hAnsi="Times New Roman"/>
                <w:b w:val="0"/>
                <w:i w:val="0"/>
                <w:color w:val="000000"/>
                <w:sz w:val="24"/>
              </w:rPr>
              <w:t>Связь энергии и работы. Потенциальная энергия</w:t>
            </w:r>
          </w:p>
        </w:tc>
        <w:tc>
          <w:tcPr>
            <w:tcW w:w="1083" w:type="dxa"/>
            <w:tcMar>
              <w:top w:w="50" w:type="dxa"/>
              <w:left w:w="100" w:type="dxa"/>
            </w:tcMar>
            <w:vAlign w:val="center"/>
          </w:tcPr>
          <w:p w14:paraId="098AAA2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C43C93C">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6004455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0F0CD07">
            <w:pPr>
              <w:spacing w:before="0" w:after="0"/>
              <w:ind w:left="135"/>
              <w:jc w:val="left"/>
            </w:pPr>
            <w:r>
              <w:rPr>
                <w:rFonts w:ascii="Times New Roman" w:hAnsi="Times New Roman"/>
                <w:b w:val="0"/>
                <w:i w:val="0"/>
                <w:color w:val="000000"/>
                <w:sz w:val="24"/>
              </w:rPr>
              <w:t xml:space="preserve"> 03.12.2025 </w:t>
            </w:r>
          </w:p>
        </w:tc>
        <w:tc>
          <w:tcPr>
            <w:tcW w:w="2810" w:type="dxa"/>
            <w:tcMar>
              <w:top w:w="50" w:type="dxa"/>
              <w:left w:w="100" w:type="dxa"/>
            </w:tcMar>
            <w:vAlign w:val="center"/>
          </w:tcPr>
          <w:p w14:paraId="318F668A">
            <w:pPr>
              <w:spacing w:before="0" w:after="0"/>
              <w:ind w:left="135"/>
              <w:jc w:val="left"/>
            </w:pPr>
          </w:p>
        </w:tc>
      </w:tr>
      <w:tr w14:paraId="430C84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30C7A88">
            <w:pPr>
              <w:spacing w:before="0" w:after="0"/>
              <w:ind w:left="0"/>
              <w:jc w:val="left"/>
            </w:pPr>
            <w:r>
              <w:rPr>
                <w:rFonts w:ascii="Times New Roman" w:hAnsi="Times New Roman"/>
                <w:b w:val="0"/>
                <w:i w:val="0"/>
                <w:color w:val="000000"/>
                <w:sz w:val="24"/>
              </w:rPr>
              <w:t>38</w:t>
            </w:r>
          </w:p>
        </w:tc>
        <w:tc>
          <w:tcPr>
            <w:tcW w:w="4226" w:type="dxa"/>
            <w:tcMar>
              <w:top w:w="50" w:type="dxa"/>
              <w:left w:w="100" w:type="dxa"/>
            </w:tcMar>
            <w:vAlign w:val="center"/>
          </w:tcPr>
          <w:p w14:paraId="6A18D9CB">
            <w:pPr>
              <w:spacing w:before="0" w:after="0"/>
              <w:ind w:left="135"/>
              <w:jc w:val="left"/>
            </w:pPr>
            <w:r>
              <w:rPr>
                <w:rFonts w:ascii="Times New Roman" w:hAnsi="Times New Roman"/>
                <w:b w:val="0"/>
                <w:i w:val="0"/>
                <w:color w:val="000000"/>
                <w:sz w:val="24"/>
              </w:rPr>
              <w:t>Кинетическая энергия. Теорема о кинетической энергии</w:t>
            </w:r>
          </w:p>
        </w:tc>
        <w:tc>
          <w:tcPr>
            <w:tcW w:w="1083" w:type="dxa"/>
            <w:tcMar>
              <w:top w:w="50" w:type="dxa"/>
              <w:left w:w="100" w:type="dxa"/>
            </w:tcMar>
            <w:vAlign w:val="center"/>
          </w:tcPr>
          <w:p w14:paraId="14563889">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52C551B">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1AF39E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A2A251B">
            <w:pPr>
              <w:spacing w:before="0" w:after="0"/>
              <w:ind w:left="135"/>
              <w:jc w:val="left"/>
            </w:pPr>
            <w:r>
              <w:rPr>
                <w:rFonts w:ascii="Times New Roman" w:hAnsi="Times New Roman"/>
                <w:b w:val="0"/>
                <w:i w:val="0"/>
                <w:color w:val="000000"/>
                <w:sz w:val="24"/>
              </w:rPr>
              <w:t xml:space="preserve"> 04.12.2025 </w:t>
            </w:r>
          </w:p>
        </w:tc>
        <w:tc>
          <w:tcPr>
            <w:tcW w:w="2810" w:type="dxa"/>
            <w:tcMar>
              <w:top w:w="50" w:type="dxa"/>
              <w:left w:w="100" w:type="dxa"/>
            </w:tcMar>
            <w:vAlign w:val="center"/>
          </w:tcPr>
          <w:p w14:paraId="398593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"https://m.edsoo.ru/ff0b0c32" \h </w:instrText>
            </w:r>
            <w:r>
              <w:fldChar w:fldCharType="separate"/>
            </w:r>
            <w:r>
              <w:rPr>
                <w:rFonts w:ascii="Times New Roman" w:hAnsi="Times New Roman"/>
                <w:b w:val="0"/>
                <w:i w:val="0"/>
                <w:color w:val="0000FF"/>
                <w:sz w:val="22"/>
                <w:u w:val="single"/>
              </w:rPr>
              <w:t>https://m.edsoo.ru/ff0b0c32</w:t>
            </w:r>
            <w:r>
              <w:rPr>
                <w:rFonts w:ascii="Times New Roman" w:hAnsi="Times New Roman"/>
                <w:b w:val="0"/>
                <w:i w:val="0"/>
                <w:color w:val="0000FF"/>
                <w:sz w:val="22"/>
                <w:u w:val="single"/>
              </w:rPr>
              <w:fldChar w:fldCharType="end"/>
            </w:r>
          </w:p>
        </w:tc>
      </w:tr>
      <w:tr w14:paraId="39A6B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78D4374">
            <w:pPr>
              <w:spacing w:before="0" w:after="0"/>
              <w:ind w:left="0"/>
              <w:jc w:val="left"/>
            </w:pPr>
            <w:r>
              <w:rPr>
                <w:rFonts w:ascii="Times New Roman" w:hAnsi="Times New Roman"/>
                <w:b w:val="0"/>
                <w:i w:val="0"/>
                <w:color w:val="000000"/>
                <w:sz w:val="24"/>
              </w:rPr>
              <w:t>39</w:t>
            </w:r>
          </w:p>
        </w:tc>
        <w:tc>
          <w:tcPr>
            <w:tcW w:w="4226" w:type="dxa"/>
            <w:tcMar>
              <w:top w:w="50" w:type="dxa"/>
              <w:left w:w="100" w:type="dxa"/>
            </w:tcMar>
            <w:vAlign w:val="center"/>
          </w:tcPr>
          <w:p w14:paraId="4B7DBA04">
            <w:pPr>
              <w:spacing w:before="0" w:after="0"/>
              <w:ind w:left="135"/>
              <w:jc w:val="left"/>
            </w:pPr>
            <w:r>
              <w:rPr>
                <w:rFonts w:ascii="Times New Roman" w:hAnsi="Times New Roman"/>
                <w:b w:val="0"/>
                <w:i w:val="0"/>
                <w:color w:val="000000"/>
                <w:sz w:val="24"/>
              </w:rPr>
              <w:t>Закон сохранения энергии в механике</w:t>
            </w:r>
          </w:p>
        </w:tc>
        <w:tc>
          <w:tcPr>
            <w:tcW w:w="1083" w:type="dxa"/>
            <w:tcMar>
              <w:top w:w="50" w:type="dxa"/>
              <w:left w:w="100" w:type="dxa"/>
            </w:tcMar>
            <w:vAlign w:val="center"/>
          </w:tcPr>
          <w:p w14:paraId="0D81AE4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8690808">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656E22B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04EC38F">
            <w:pPr>
              <w:spacing w:before="0" w:after="0"/>
              <w:ind w:left="135"/>
              <w:jc w:val="left"/>
            </w:pPr>
            <w:r>
              <w:rPr>
                <w:rFonts w:ascii="Times New Roman" w:hAnsi="Times New Roman"/>
                <w:b w:val="0"/>
                <w:i w:val="0"/>
                <w:color w:val="000000"/>
                <w:sz w:val="24"/>
              </w:rPr>
              <w:t xml:space="preserve"> 08.12.2025 </w:t>
            </w:r>
          </w:p>
        </w:tc>
        <w:tc>
          <w:tcPr>
            <w:tcW w:w="2810" w:type="dxa"/>
            <w:tcMar>
              <w:top w:w="50" w:type="dxa"/>
              <w:left w:w="100" w:type="dxa"/>
            </w:tcMar>
            <w:vAlign w:val="center"/>
          </w:tcPr>
          <w:p w14:paraId="7F581DB9">
            <w:pPr>
              <w:spacing w:before="0" w:after="0"/>
              <w:ind w:left="135"/>
              <w:jc w:val="left"/>
            </w:pPr>
          </w:p>
        </w:tc>
      </w:tr>
      <w:tr w14:paraId="53B9B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904B448">
            <w:pPr>
              <w:spacing w:before="0" w:after="0"/>
              <w:ind w:left="0"/>
              <w:jc w:val="left"/>
            </w:pPr>
            <w:r>
              <w:rPr>
                <w:rFonts w:ascii="Times New Roman" w:hAnsi="Times New Roman"/>
                <w:b w:val="0"/>
                <w:i w:val="0"/>
                <w:color w:val="000000"/>
                <w:sz w:val="24"/>
              </w:rPr>
              <w:t>40</w:t>
            </w:r>
          </w:p>
        </w:tc>
        <w:tc>
          <w:tcPr>
            <w:tcW w:w="4226" w:type="dxa"/>
            <w:tcMar>
              <w:top w:w="50" w:type="dxa"/>
              <w:left w:w="100" w:type="dxa"/>
            </w:tcMar>
            <w:vAlign w:val="center"/>
          </w:tcPr>
          <w:p w14:paraId="03C18B56">
            <w:pPr>
              <w:spacing w:before="0" w:after="0"/>
              <w:ind w:left="135"/>
              <w:jc w:val="left"/>
            </w:pPr>
            <w:r>
              <w:rPr>
                <w:rFonts w:ascii="Times New Roman" w:hAnsi="Times New Roman"/>
                <w:b w:val="0"/>
                <w:i w:val="0"/>
                <w:color w:val="000000"/>
                <w:sz w:val="24"/>
              </w:rPr>
              <w:t>Лабораторная работа «Изучение закона сохранения энергии»</w:t>
            </w:r>
          </w:p>
        </w:tc>
        <w:tc>
          <w:tcPr>
            <w:tcW w:w="1083" w:type="dxa"/>
            <w:tcMar>
              <w:top w:w="50" w:type="dxa"/>
              <w:left w:w="100" w:type="dxa"/>
            </w:tcMar>
            <w:vAlign w:val="center"/>
          </w:tcPr>
          <w:p w14:paraId="4ACA86C5">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3F9F7D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75480FB">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04CBD16F">
            <w:pPr>
              <w:spacing w:before="0" w:after="0"/>
              <w:ind w:left="135"/>
              <w:jc w:val="left"/>
            </w:pPr>
            <w:r>
              <w:rPr>
                <w:rFonts w:ascii="Times New Roman" w:hAnsi="Times New Roman"/>
                <w:b w:val="0"/>
                <w:i w:val="0"/>
                <w:color w:val="000000"/>
                <w:sz w:val="24"/>
              </w:rPr>
              <w:t xml:space="preserve"> 10.12.2025 </w:t>
            </w:r>
          </w:p>
        </w:tc>
        <w:tc>
          <w:tcPr>
            <w:tcW w:w="2810" w:type="dxa"/>
            <w:tcMar>
              <w:top w:w="50" w:type="dxa"/>
              <w:left w:w="100" w:type="dxa"/>
            </w:tcMar>
            <w:vAlign w:val="center"/>
          </w:tcPr>
          <w:p w14:paraId="7B96361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"https://m.edsoo.ru/ff0b12fe" \h </w:instrText>
            </w:r>
            <w:r>
              <w:fldChar w:fldCharType="separate"/>
            </w:r>
            <w:r>
              <w:rPr>
                <w:rFonts w:ascii="Times New Roman" w:hAnsi="Times New Roman"/>
                <w:b w:val="0"/>
                <w:i w:val="0"/>
                <w:color w:val="0000FF"/>
                <w:sz w:val="22"/>
                <w:u w:val="single"/>
              </w:rPr>
              <w:t>https://m.edsoo.ru/ff0b12fe</w:t>
            </w:r>
            <w:r>
              <w:rPr>
                <w:rFonts w:ascii="Times New Roman" w:hAnsi="Times New Roman"/>
                <w:b w:val="0"/>
                <w:i w:val="0"/>
                <w:color w:val="0000FF"/>
                <w:sz w:val="22"/>
                <w:u w:val="single"/>
              </w:rPr>
              <w:fldChar w:fldCharType="end"/>
            </w:r>
          </w:p>
        </w:tc>
      </w:tr>
      <w:tr w14:paraId="5340DA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4C55BA4">
            <w:pPr>
              <w:spacing w:before="0" w:after="0"/>
              <w:ind w:left="0"/>
              <w:jc w:val="left"/>
            </w:pPr>
            <w:r>
              <w:rPr>
                <w:rFonts w:ascii="Times New Roman" w:hAnsi="Times New Roman"/>
                <w:b w:val="0"/>
                <w:i w:val="0"/>
                <w:color w:val="000000"/>
                <w:sz w:val="24"/>
              </w:rPr>
              <w:t>41</w:t>
            </w:r>
          </w:p>
        </w:tc>
        <w:tc>
          <w:tcPr>
            <w:tcW w:w="4226" w:type="dxa"/>
            <w:tcMar>
              <w:top w:w="50" w:type="dxa"/>
              <w:left w:w="100" w:type="dxa"/>
            </w:tcMar>
            <w:vAlign w:val="center"/>
          </w:tcPr>
          <w:p w14:paraId="0A40086D">
            <w:pPr>
              <w:spacing w:before="0" w:after="0"/>
              <w:ind w:left="135"/>
              <w:jc w:val="left"/>
            </w:pPr>
            <w:r>
              <w:rPr>
                <w:rFonts w:ascii="Times New Roman" w:hAnsi="Times New Roman"/>
                <w:b w:val="0"/>
                <w:i w:val="0"/>
                <w:color w:val="000000"/>
                <w:sz w:val="24"/>
              </w:rPr>
              <w:t>Колебательное движение и его характеристики</w:t>
            </w:r>
          </w:p>
        </w:tc>
        <w:tc>
          <w:tcPr>
            <w:tcW w:w="1083" w:type="dxa"/>
            <w:tcMar>
              <w:top w:w="50" w:type="dxa"/>
              <w:left w:w="100" w:type="dxa"/>
            </w:tcMar>
            <w:vAlign w:val="center"/>
          </w:tcPr>
          <w:p w14:paraId="61E890A6">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37B6A59">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5765ED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21E8C04">
            <w:pPr>
              <w:spacing w:before="0" w:after="0"/>
              <w:ind w:left="135"/>
              <w:jc w:val="left"/>
            </w:pPr>
            <w:r>
              <w:rPr>
                <w:rFonts w:ascii="Times New Roman" w:hAnsi="Times New Roman"/>
                <w:b w:val="0"/>
                <w:i w:val="0"/>
                <w:color w:val="000000"/>
                <w:sz w:val="24"/>
              </w:rPr>
              <w:t xml:space="preserve"> 11.12.2025 </w:t>
            </w:r>
          </w:p>
        </w:tc>
        <w:tc>
          <w:tcPr>
            <w:tcW w:w="2810" w:type="dxa"/>
            <w:tcMar>
              <w:top w:w="50" w:type="dxa"/>
              <w:left w:w="100" w:type="dxa"/>
            </w:tcMar>
            <w:vAlign w:val="center"/>
          </w:tcPr>
          <w:p w14:paraId="47BA34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"https://m.edsoo.ru/ff0b1858" \h </w:instrText>
            </w:r>
            <w:r>
              <w:fldChar w:fldCharType="separate"/>
            </w:r>
            <w:r>
              <w:rPr>
                <w:rFonts w:ascii="Times New Roman" w:hAnsi="Times New Roman"/>
                <w:b w:val="0"/>
                <w:i w:val="0"/>
                <w:color w:val="0000FF"/>
                <w:sz w:val="22"/>
                <w:u w:val="single"/>
              </w:rPr>
              <w:t>https://m.edsoo.ru/ff0b1858</w:t>
            </w:r>
            <w:r>
              <w:rPr>
                <w:rFonts w:ascii="Times New Roman" w:hAnsi="Times New Roman"/>
                <w:b w:val="0"/>
                <w:i w:val="0"/>
                <w:color w:val="0000FF"/>
                <w:sz w:val="22"/>
                <w:u w:val="single"/>
              </w:rPr>
              <w:fldChar w:fldCharType="end"/>
            </w:r>
          </w:p>
        </w:tc>
      </w:tr>
      <w:tr w14:paraId="4088D0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3F9B716">
            <w:pPr>
              <w:spacing w:before="0" w:after="0"/>
              <w:ind w:left="0"/>
              <w:jc w:val="left"/>
            </w:pPr>
            <w:r>
              <w:rPr>
                <w:rFonts w:ascii="Times New Roman" w:hAnsi="Times New Roman"/>
                <w:b w:val="0"/>
                <w:i w:val="0"/>
                <w:color w:val="000000"/>
                <w:sz w:val="24"/>
              </w:rPr>
              <w:t>42</w:t>
            </w:r>
          </w:p>
        </w:tc>
        <w:tc>
          <w:tcPr>
            <w:tcW w:w="4226" w:type="dxa"/>
            <w:tcMar>
              <w:top w:w="50" w:type="dxa"/>
              <w:left w:w="100" w:type="dxa"/>
            </w:tcMar>
            <w:vAlign w:val="center"/>
          </w:tcPr>
          <w:p w14:paraId="2B34C777">
            <w:pPr>
              <w:spacing w:before="0" w:after="0"/>
              <w:ind w:left="135"/>
              <w:jc w:val="left"/>
            </w:pPr>
            <w:r>
              <w:rPr>
                <w:rFonts w:ascii="Times New Roman" w:hAnsi="Times New Roman"/>
                <w:b w:val="0"/>
                <w:i w:val="0"/>
                <w:color w:val="000000"/>
                <w:sz w:val="24"/>
              </w:rPr>
              <w:t>Затухающие колебания. Вынужденные колебания. Резонанс</w:t>
            </w:r>
          </w:p>
        </w:tc>
        <w:tc>
          <w:tcPr>
            <w:tcW w:w="1083" w:type="dxa"/>
            <w:tcMar>
              <w:top w:w="50" w:type="dxa"/>
              <w:left w:w="100" w:type="dxa"/>
            </w:tcMar>
            <w:vAlign w:val="center"/>
          </w:tcPr>
          <w:p w14:paraId="24A59B53">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BCADA2E">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07AD75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AC51030">
            <w:pPr>
              <w:spacing w:before="0" w:after="0"/>
              <w:ind w:left="135"/>
              <w:jc w:val="left"/>
            </w:pPr>
            <w:r>
              <w:rPr>
                <w:rFonts w:ascii="Times New Roman" w:hAnsi="Times New Roman"/>
                <w:b w:val="0"/>
                <w:i w:val="0"/>
                <w:color w:val="000000"/>
                <w:sz w:val="24"/>
              </w:rPr>
              <w:t xml:space="preserve"> 15.12.2025 </w:t>
            </w:r>
          </w:p>
        </w:tc>
        <w:tc>
          <w:tcPr>
            <w:tcW w:w="2810" w:type="dxa"/>
            <w:tcMar>
              <w:top w:w="50" w:type="dxa"/>
              <w:left w:w="100" w:type="dxa"/>
            </w:tcMar>
            <w:vAlign w:val="center"/>
          </w:tcPr>
          <w:p w14:paraId="608F74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"https://m.edsoo.ru/ff0b20f0" \h </w:instrText>
            </w:r>
            <w:r>
              <w:fldChar w:fldCharType="separate"/>
            </w:r>
            <w:r>
              <w:rPr>
                <w:rFonts w:ascii="Times New Roman" w:hAnsi="Times New Roman"/>
                <w:b w:val="0"/>
                <w:i w:val="0"/>
                <w:color w:val="0000FF"/>
                <w:sz w:val="22"/>
                <w:u w:val="single"/>
              </w:rPr>
              <w:t>https://m.edsoo.ru/ff0b20f0</w:t>
            </w:r>
            <w:r>
              <w:rPr>
                <w:rFonts w:ascii="Times New Roman" w:hAnsi="Times New Roman"/>
                <w:b w:val="0"/>
                <w:i w:val="0"/>
                <w:color w:val="0000FF"/>
                <w:sz w:val="22"/>
                <w:u w:val="single"/>
              </w:rPr>
              <w:fldChar w:fldCharType="end"/>
            </w:r>
          </w:p>
        </w:tc>
      </w:tr>
      <w:tr w14:paraId="52523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6CE7100">
            <w:pPr>
              <w:spacing w:before="0" w:after="0"/>
              <w:ind w:left="0"/>
              <w:jc w:val="left"/>
            </w:pPr>
            <w:r>
              <w:rPr>
                <w:rFonts w:ascii="Times New Roman" w:hAnsi="Times New Roman"/>
                <w:b w:val="0"/>
                <w:i w:val="0"/>
                <w:color w:val="000000"/>
                <w:sz w:val="24"/>
              </w:rPr>
              <w:t>43</w:t>
            </w:r>
          </w:p>
        </w:tc>
        <w:tc>
          <w:tcPr>
            <w:tcW w:w="4226" w:type="dxa"/>
            <w:tcMar>
              <w:top w:w="50" w:type="dxa"/>
              <w:left w:w="100" w:type="dxa"/>
            </w:tcMar>
            <w:vAlign w:val="center"/>
          </w:tcPr>
          <w:p w14:paraId="6BFE7156">
            <w:pPr>
              <w:spacing w:before="0" w:after="0"/>
              <w:ind w:left="135"/>
              <w:jc w:val="left"/>
            </w:pPr>
            <w:r>
              <w:rPr>
                <w:rFonts w:ascii="Times New Roman" w:hAnsi="Times New Roman"/>
                <w:b w:val="0"/>
                <w:i w:val="0"/>
                <w:color w:val="000000"/>
                <w:sz w:val="24"/>
              </w:rPr>
              <w:t>Математический и пружинный маятники</w:t>
            </w:r>
          </w:p>
        </w:tc>
        <w:tc>
          <w:tcPr>
            <w:tcW w:w="1083" w:type="dxa"/>
            <w:tcMar>
              <w:top w:w="50" w:type="dxa"/>
              <w:left w:w="100" w:type="dxa"/>
            </w:tcMar>
            <w:vAlign w:val="center"/>
          </w:tcPr>
          <w:p w14:paraId="323CA28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AF93220">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59B09B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F0C85D8">
            <w:pPr>
              <w:spacing w:before="0" w:after="0"/>
              <w:ind w:left="135"/>
              <w:jc w:val="left"/>
            </w:pPr>
            <w:r>
              <w:rPr>
                <w:rFonts w:ascii="Times New Roman" w:hAnsi="Times New Roman"/>
                <w:b w:val="0"/>
                <w:i w:val="0"/>
                <w:color w:val="000000"/>
                <w:sz w:val="24"/>
              </w:rPr>
              <w:t xml:space="preserve"> 17.12.2025 </w:t>
            </w:r>
          </w:p>
        </w:tc>
        <w:tc>
          <w:tcPr>
            <w:tcW w:w="2810" w:type="dxa"/>
            <w:tcMar>
              <w:top w:w="50" w:type="dxa"/>
              <w:left w:w="100" w:type="dxa"/>
            </w:tcMar>
            <w:vAlign w:val="center"/>
          </w:tcPr>
          <w:p w14:paraId="681E82AD">
            <w:pPr>
              <w:spacing w:before="0" w:after="0"/>
              <w:ind w:left="135"/>
              <w:jc w:val="left"/>
            </w:pPr>
          </w:p>
        </w:tc>
      </w:tr>
      <w:tr w14:paraId="7CF5F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76D1078">
            <w:pPr>
              <w:spacing w:before="0" w:after="0"/>
              <w:ind w:left="0"/>
              <w:jc w:val="left"/>
            </w:pPr>
            <w:r>
              <w:rPr>
                <w:rFonts w:ascii="Times New Roman" w:hAnsi="Times New Roman"/>
                <w:b w:val="0"/>
                <w:i w:val="0"/>
                <w:color w:val="000000"/>
                <w:sz w:val="24"/>
              </w:rPr>
              <w:t>44</w:t>
            </w:r>
          </w:p>
        </w:tc>
        <w:tc>
          <w:tcPr>
            <w:tcW w:w="4226" w:type="dxa"/>
            <w:tcMar>
              <w:top w:w="50" w:type="dxa"/>
              <w:left w:w="100" w:type="dxa"/>
            </w:tcMar>
            <w:vAlign w:val="center"/>
          </w:tcPr>
          <w:p w14:paraId="3C5136CC">
            <w:pPr>
              <w:spacing w:before="0" w:after="0"/>
              <w:ind w:left="135"/>
              <w:jc w:val="left"/>
            </w:pPr>
            <w:r>
              <w:rPr>
                <w:rFonts w:ascii="Times New Roman" w:hAnsi="Times New Roman"/>
                <w:b w:val="0"/>
                <w:i w:val="0"/>
                <w:color w:val="000000"/>
                <w:sz w:val="24"/>
              </w:rPr>
              <w:t>Урок-исследование «Зависимость периода колебаний от жесткости пружины и массы груза»</w:t>
            </w:r>
          </w:p>
        </w:tc>
        <w:tc>
          <w:tcPr>
            <w:tcW w:w="1083" w:type="dxa"/>
            <w:tcMar>
              <w:top w:w="50" w:type="dxa"/>
              <w:left w:w="100" w:type="dxa"/>
            </w:tcMar>
            <w:vAlign w:val="center"/>
          </w:tcPr>
          <w:p w14:paraId="190A68A5">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71C604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DA8095B">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0AE334C">
            <w:pPr>
              <w:spacing w:before="0" w:after="0"/>
              <w:ind w:left="135"/>
              <w:jc w:val="left"/>
            </w:pPr>
            <w:r>
              <w:rPr>
                <w:rFonts w:ascii="Times New Roman" w:hAnsi="Times New Roman"/>
                <w:b w:val="0"/>
                <w:i w:val="0"/>
                <w:color w:val="000000"/>
                <w:sz w:val="24"/>
              </w:rPr>
              <w:t xml:space="preserve"> 18.12.2025 </w:t>
            </w:r>
          </w:p>
        </w:tc>
        <w:tc>
          <w:tcPr>
            <w:tcW w:w="2810" w:type="dxa"/>
            <w:tcMar>
              <w:top w:w="50" w:type="dxa"/>
              <w:left w:w="100" w:type="dxa"/>
            </w:tcMar>
            <w:vAlign w:val="center"/>
          </w:tcPr>
          <w:p w14:paraId="7D9EB7C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"https://m.edsoo.ru/ff0b197a" \h </w:instrText>
            </w:r>
            <w:r>
              <w:fldChar w:fldCharType="separate"/>
            </w:r>
            <w:r>
              <w:rPr>
                <w:rFonts w:ascii="Times New Roman" w:hAnsi="Times New Roman"/>
                <w:b w:val="0"/>
                <w:i w:val="0"/>
                <w:color w:val="0000FF"/>
                <w:sz w:val="22"/>
                <w:u w:val="single"/>
              </w:rPr>
              <w:t>https://m.edsoo.ru/ff0b197a</w:t>
            </w:r>
            <w:r>
              <w:rPr>
                <w:rFonts w:ascii="Times New Roman" w:hAnsi="Times New Roman"/>
                <w:b w:val="0"/>
                <w:i w:val="0"/>
                <w:color w:val="0000FF"/>
                <w:sz w:val="22"/>
                <w:u w:val="single"/>
              </w:rPr>
              <w:fldChar w:fldCharType="end"/>
            </w:r>
          </w:p>
        </w:tc>
      </w:tr>
      <w:tr w14:paraId="2C99D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3FCD33AE">
            <w:pPr>
              <w:spacing w:before="0" w:after="0"/>
              <w:ind w:left="0"/>
              <w:jc w:val="left"/>
            </w:pPr>
            <w:r>
              <w:rPr>
                <w:rFonts w:ascii="Times New Roman" w:hAnsi="Times New Roman"/>
                <w:b w:val="0"/>
                <w:i w:val="0"/>
                <w:color w:val="000000"/>
                <w:sz w:val="24"/>
              </w:rPr>
              <w:t>45</w:t>
            </w:r>
          </w:p>
        </w:tc>
        <w:tc>
          <w:tcPr>
            <w:tcW w:w="4226" w:type="dxa"/>
            <w:tcMar>
              <w:top w:w="50" w:type="dxa"/>
              <w:left w:w="100" w:type="dxa"/>
            </w:tcMar>
            <w:vAlign w:val="center"/>
          </w:tcPr>
          <w:p w14:paraId="580AE77E">
            <w:pPr>
              <w:spacing w:before="0" w:after="0"/>
              <w:ind w:left="135"/>
              <w:jc w:val="left"/>
            </w:pPr>
            <w:r>
              <w:rPr>
                <w:rFonts w:ascii="Times New Roman" w:hAnsi="Times New Roman"/>
                <w:b w:val="0"/>
                <w:i w:val="0"/>
                <w:color w:val="000000"/>
                <w:sz w:val="24"/>
              </w:rPr>
              <w:t>Превращение энергии при механических колебаниях</w:t>
            </w:r>
          </w:p>
        </w:tc>
        <w:tc>
          <w:tcPr>
            <w:tcW w:w="1083" w:type="dxa"/>
            <w:tcMar>
              <w:top w:w="50" w:type="dxa"/>
              <w:left w:w="100" w:type="dxa"/>
            </w:tcMar>
            <w:vAlign w:val="center"/>
          </w:tcPr>
          <w:p w14:paraId="6A0D73AA">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E5B783B">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D064D2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94A7E51">
            <w:pPr>
              <w:spacing w:before="0" w:after="0"/>
              <w:ind w:left="135"/>
              <w:jc w:val="left"/>
            </w:pPr>
            <w:r>
              <w:rPr>
                <w:rFonts w:ascii="Times New Roman" w:hAnsi="Times New Roman"/>
                <w:b w:val="0"/>
                <w:i w:val="0"/>
                <w:color w:val="000000"/>
                <w:sz w:val="24"/>
              </w:rPr>
              <w:t xml:space="preserve"> 22.12.2025 </w:t>
            </w:r>
          </w:p>
        </w:tc>
        <w:tc>
          <w:tcPr>
            <w:tcW w:w="2810" w:type="dxa"/>
            <w:tcMar>
              <w:top w:w="50" w:type="dxa"/>
              <w:left w:w="100" w:type="dxa"/>
            </w:tcMar>
            <w:vAlign w:val="center"/>
          </w:tcPr>
          <w:p w14:paraId="1E5392DB">
            <w:pPr>
              <w:spacing w:before="0" w:after="0"/>
              <w:ind w:left="135"/>
              <w:jc w:val="left"/>
            </w:pPr>
          </w:p>
        </w:tc>
      </w:tr>
      <w:tr w14:paraId="1DCF9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33F623DC">
            <w:pPr>
              <w:spacing w:before="0" w:after="0"/>
              <w:ind w:left="0"/>
              <w:jc w:val="left"/>
            </w:pPr>
            <w:r>
              <w:rPr>
                <w:rFonts w:ascii="Times New Roman" w:hAnsi="Times New Roman"/>
                <w:b w:val="0"/>
                <w:i w:val="0"/>
                <w:color w:val="000000"/>
                <w:sz w:val="24"/>
              </w:rPr>
              <w:t>46</w:t>
            </w:r>
          </w:p>
        </w:tc>
        <w:tc>
          <w:tcPr>
            <w:tcW w:w="4226" w:type="dxa"/>
            <w:tcMar>
              <w:top w:w="50" w:type="dxa"/>
              <w:left w:w="100" w:type="dxa"/>
            </w:tcMar>
            <w:vAlign w:val="center"/>
          </w:tcPr>
          <w:p w14:paraId="237F4062">
            <w:pPr>
              <w:spacing w:before="0" w:after="0"/>
              <w:ind w:left="135"/>
              <w:jc w:val="left"/>
            </w:pPr>
            <w:r>
              <w:rPr>
                <w:rFonts w:ascii="Times New Roman" w:hAnsi="Times New Roman"/>
                <w:b w:val="0"/>
                <w:i w:val="0"/>
                <w:color w:val="000000"/>
                <w:sz w:val="24"/>
              </w:rPr>
              <w:t>Лабораторная работа «Определение частоты и периода колебаний пружинного маятника»</w:t>
            </w:r>
          </w:p>
        </w:tc>
        <w:tc>
          <w:tcPr>
            <w:tcW w:w="1083" w:type="dxa"/>
            <w:tcMar>
              <w:top w:w="50" w:type="dxa"/>
              <w:left w:w="100" w:type="dxa"/>
            </w:tcMar>
            <w:vAlign w:val="center"/>
          </w:tcPr>
          <w:p w14:paraId="4C773BD6">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2044487">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66D5FFE5">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1D64B611">
            <w:pPr>
              <w:spacing w:before="0" w:after="0"/>
              <w:ind w:left="135"/>
              <w:jc w:val="left"/>
            </w:pPr>
            <w:r>
              <w:rPr>
                <w:rFonts w:ascii="Times New Roman" w:hAnsi="Times New Roman"/>
                <w:b w:val="0"/>
                <w:i w:val="0"/>
                <w:color w:val="000000"/>
                <w:sz w:val="24"/>
              </w:rPr>
              <w:t xml:space="preserve"> 24.12.2025 </w:t>
            </w:r>
          </w:p>
        </w:tc>
        <w:tc>
          <w:tcPr>
            <w:tcW w:w="2810" w:type="dxa"/>
            <w:tcMar>
              <w:top w:w="50" w:type="dxa"/>
              <w:left w:w="100" w:type="dxa"/>
            </w:tcMar>
            <w:vAlign w:val="center"/>
          </w:tcPr>
          <w:p w14:paraId="0F7A13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"https://m.edsoo.ru/ff0b1aec" \h </w:instrText>
            </w:r>
            <w:r>
              <w:fldChar w:fldCharType="separate"/>
            </w:r>
            <w:r>
              <w:rPr>
                <w:rFonts w:ascii="Times New Roman" w:hAnsi="Times New Roman"/>
                <w:b w:val="0"/>
                <w:i w:val="0"/>
                <w:color w:val="0000FF"/>
                <w:sz w:val="22"/>
                <w:u w:val="single"/>
              </w:rPr>
              <w:t>https://m.edsoo.ru/ff0b1aec</w:t>
            </w:r>
            <w:r>
              <w:rPr>
                <w:rFonts w:ascii="Times New Roman" w:hAnsi="Times New Roman"/>
                <w:b w:val="0"/>
                <w:i w:val="0"/>
                <w:color w:val="0000FF"/>
                <w:sz w:val="22"/>
                <w:u w:val="single"/>
              </w:rPr>
              <w:fldChar w:fldCharType="end"/>
            </w:r>
          </w:p>
        </w:tc>
      </w:tr>
      <w:tr w14:paraId="64861B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AAAEA89">
            <w:pPr>
              <w:spacing w:before="0" w:after="0"/>
              <w:ind w:left="0"/>
              <w:jc w:val="left"/>
            </w:pPr>
            <w:r>
              <w:rPr>
                <w:rFonts w:ascii="Times New Roman" w:hAnsi="Times New Roman"/>
                <w:b w:val="0"/>
                <w:i w:val="0"/>
                <w:color w:val="000000"/>
                <w:sz w:val="24"/>
              </w:rPr>
              <w:t>47</w:t>
            </w:r>
          </w:p>
        </w:tc>
        <w:tc>
          <w:tcPr>
            <w:tcW w:w="4226" w:type="dxa"/>
            <w:tcMar>
              <w:top w:w="50" w:type="dxa"/>
              <w:left w:w="100" w:type="dxa"/>
            </w:tcMar>
            <w:vAlign w:val="center"/>
          </w:tcPr>
          <w:p w14:paraId="4283E714">
            <w:pPr>
              <w:spacing w:before="0" w:after="0"/>
              <w:ind w:left="135"/>
              <w:jc w:val="left"/>
            </w:pPr>
            <w:r>
              <w:rPr>
                <w:rFonts w:ascii="Times New Roman" w:hAnsi="Times New Roman"/>
                <w:b w:val="0"/>
                <w:i w:val="0"/>
                <w:color w:val="000000"/>
                <w:sz w:val="24"/>
              </w:rPr>
              <w:t>Лабораторная работа «Проверка независимости периода колебаний груза, подвешенного к нити, от массы груза»</w:t>
            </w:r>
          </w:p>
        </w:tc>
        <w:tc>
          <w:tcPr>
            <w:tcW w:w="1083" w:type="dxa"/>
            <w:tcMar>
              <w:top w:w="50" w:type="dxa"/>
              <w:left w:w="100" w:type="dxa"/>
            </w:tcMar>
            <w:vAlign w:val="center"/>
          </w:tcPr>
          <w:p w14:paraId="2EF0886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2F676ED">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486781C">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A379CD9">
            <w:pPr>
              <w:spacing w:before="0" w:after="0"/>
              <w:ind w:left="135"/>
              <w:jc w:val="left"/>
            </w:pPr>
            <w:r>
              <w:rPr>
                <w:rFonts w:ascii="Times New Roman" w:hAnsi="Times New Roman"/>
                <w:b w:val="0"/>
                <w:i w:val="0"/>
                <w:color w:val="000000"/>
                <w:sz w:val="24"/>
              </w:rPr>
              <w:t xml:space="preserve"> 25.12.2025 </w:t>
            </w:r>
          </w:p>
        </w:tc>
        <w:tc>
          <w:tcPr>
            <w:tcW w:w="2810" w:type="dxa"/>
            <w:tcMar>
              <w:top w:w="50" w:type="dxa"/>
              <w:left w:w="100" w:type="dxa"/>
            </w:tcMar>
            <w:vAlign w:val="center"/>
          </w:tcPr>
          <w:p w14:paraId="26F890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"https://m.edsoo.ru/ff0b197a" \h </w:instrText>
            </w:r>
            <w:r>
              <w:fldChar w:fldCharType="separate"/>
            </w:r>
            <w:r>
              <w:rPr>
                <w:rFonts w:ascii="Times New Roman" w:hAnsi="Times New Roman"/>
                <w:b w:val="0"/>
                <w:i w:val="0"/>
                <w:color w:val="0000FF"/>
                <w:sz w:val="22"/>
                <w:u w:val="single"/>
              </w:rPr>
              <w:t>https://m.edsoo.ru/ff0b197a</w:t>
            </w:r>
            <w:r>
              <w:rPr>
                <w:rFonts w:ascii="Times New Roman" w:hAnsi="Times New Roman"/>
                <w:b w:val="0"/>
                <w:i w:val="0"/>
                <w:color w:val="0000FF"/>
                <w:sz w:val="22"/>
                <w:u w:val="single"/>
              </w:rPr>
              <w:fldChar w:fldCharType="end"/>
            </w:r>
          </w:p>
        </w:tc>
      </w:tr>
      <w:tr w14:paraId="79348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7D8C5AC">
            <w:pPr>
              <w:spacing w:before="0" w:after="0"/>
              <w:ind w:left="0"/>
              <w:jc w:val="left"/>
            </w:pPr>
            <w:r>
              <w:rPr>
                <w:rFonts w:ascii="Times New Roman" w:hAnsi="Times New Roman"/>
                <w:b w:val="0"/>
                <w:i w:val="0"/>
                <w:color w:val="000000"/>
                <w:sz w:val="24"/>
              </w:rPr>
              <w:t>48</w:t>
            </w:r>
          </w:p>
        </w:tc>
        <w:tc>
          <w:tcPr>
            <w:tcW w:w="4226" w:type="dxa"/>
            <w:tcMar>
              <w:top w:w="50" w:type="dxa"/>
              <w:left w:w="100" w:type="dxa"/>
            </w:tcMar>
            <w:vAlign w:val="center"/>
          </w:tcPr>
          <w:p w14:paraId="25B97AE3">
            <w:pPr>
              <w:spacing w:before="0" w:after="0"/>
              <w:ind w:left="135"/>
              <w:jc w:val="left"/>
            </w:pPr>
            <w:r>
              <w:rPr>
                <w:rFonts w:ascii="Times New Roman" w:hAnsi="Times New Roman"/>
                <w:b w:val="0"/>
                <w:i w:val="0"/>
                <w:color w:val="000000"/>
                <w:sz w:val="24"/>
              </w:rPr>
              <w:t>Механические волны. Свойства механических волн. Продольные и поперечные волны</w:t>
            </w:r>
          </w:p>
        </w:tc>
        <w:tc>
          <w:tcPr>
            <w:tcW w:w="1083" w:type="dxa"/>
            <w:tcMar>
              <w:top w:w="50" w:type="dxa"/>
              <w:left w:w="100" w:type="dxa"/>
            </w:tcMar>
            <w:vAlign w:val="center"/>
          </w:tcPr>
          <w:p w14:paraId="55674AF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05D0CAE">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53494E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79DC458">
            <w:pPr>
              <w:spacing w:before="0" w:after="0"/>
              <w:ind w:left="135"/>
              <w:jc w:val="left"/>
            </w:pPr>
            <w:r>
              <w:rPr>
                <w:rFonts w:ascii="Times New Roman" w:hAnsi="Times New Roman"/>
                <w:b w:val="0"/>
                <w:i w:val="0"/>
                <w:color w:val="000000"/>
                <w:sz w:val="24"/>
              </w:rPr>
              <w:t xml:space="preserve"> 29.12.2025 </w:t>
            </w:r>
          </w:p>
        </w:tc>
        <w:tc>
          <w:tcPr>
            <w:tcW w:w="2810" w:type="dxa"/>
            <w:tcMar>
              <w:top w:w="50" w:type="dxa"/>
              <w:left w:w="100" w:type="dxa"/>
            </w:tcMar>
            <w:vAlign w:val="center"/>
          </w:tcPr>
          <w:p w14:paraId="7441C2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"https://m.edsoo.ru/ff0b21fe" \h </w:instrText>
            </w:r>
            <w:r>
              <w:fldChar w:fldCharType="separate"/>
            </w:r>
            <w:r>
              <w:rPr>
                <w:rFonts w:ascii="Times New Roman" w:hAnsi="Times New Roman"/>
                <w:b w:val="0"/>
                <w:i w:val="0"/>
                <w:color w:val="0000FF"/>
                <w:sz w:val="22"/>
                <w:u w:val="single"/>
              </w:rPr>
              <w:t>https://m.edsoo.ru/ff0b21fe</w:t>
            </w:r>
            <w:r>
              <w:rPr>
                <w:rFonts w:ascii="Times New Roman" w:hAnsi="Times New Roman"/>
                <w:b w:val="0"/>
                <w:i w:val="0"/>
                <w:color w:val="0000FF"/>
                <w:sz w:val="22"/>
                <w:u w:val="single"/>
              </w:rPr>
              <w:fldChar w:fldCharType="end"/>
            </w:r>
          </w:p>
        </w:tc>
      </w:tr>
      <w:tr w14:paraId="5C7DE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923055E">
            <w:pPr>
              <w:spacing w:before="0" w:after="0"/>
              <w:ind w:left="0"/>
              <w:jc w:val="left"/>
            </w:pPr>
            <w:r>
              <w:rPr>
                <w:rFonts w:ascii="Times New Roman" w:hAnsi="Times New Roman"/>
                <w:b w:val="0"/>
                <w:i w:val="0"/>
                <w:color w:val="000000"/>
                <w:sz w:val="24"/>
              </w:rPr>
              <w:t>49</w:t>
            </w:r>
          </w:p>
        </w:tc>
        <w:tc>
          <w:tcPr>
            <w:tcW w:w="4226" w:type="dxa"/>
            <w:tcMar>
              <w:top w:w="50" w:type="dxa"/>
              <w:left w:w="100" w:type="dxa"/>
            </w:tcMar>
            <w:vAlign w:val="center"/>
          </w:tcPr>
          <w:p w14:paraId="14A80972">
            <w:pPr>
              <w:spacing w:before="0" w:after="0"/>
              <w:ind w:left="135"/>
              <w:jc w:val="left"/>
            </w:pPr>
            <w:r>
              <w:rPr>
                <w:rFonts w:ascii="Times New Roman" w:hAnsi="Times New Roman"/>
                <w:b w:val="0"/>
                <w:i w:val="0"/>
                <w:color w:val="000000"/>
                <w:sz w:val="24"/>
              </w:rPr>
              <w:t>Урок-конференция "Механические волны в твёрдом теле. Сейсмические волны"</w:t>
            </w:r>
          </w:p>
        </w:tc>
        <w:tc>
          <w:tcPr>
            <w:tcW w:w="1083" w:type="dxa"/>
            <w:tcMar>
              <w:top w:w="50" w:type="dxa"/>
              <w:left w:w="100" w:type="dxa"/>
            </w:tcMar>
            <w:vAlign w:val="center"/>
          </w:tcPr>
          <w:p w14:paraId="3EDF0721">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05D6EE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F569C7D">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2E127A3">
            <w:pPr>
              <w:spacing w:before="0" w:after="0"/>
              <w:ind w:left="135"/>
              <w:jc w:val="left"/>
            </w:pPr>
            <w:r>
              <w:rPr>
                <w:rFonts w:ascii="Times New Roman" w:hAnsi="Times New Roman"/>
                <w:b w:val="0"/>
                <w:i w:val="0"/>
                <w:color w:val="000000"/>
                <w:sz w:val="24"/>
              </w:rPr>
              <w:t xml:space="preserve"> 12.01.2026 </w:t>
            </w:r>
          </w:p>
        </w:tc>
        <w:tc>
          <w:tcPr>
            <w:tcW w:w="2810" w:type="dxa"/>
            <w:tcMar>
              <w:top w:w="50" w:type="dxa"/>
              <w:left w:w="100" w:type="dxa"/>
            </w:tcMar>
            <w:vAlign w:val="center"/>
          </w:tcPr>
          <w:p w14:paraId="5F839682">
            <w:pPr>
              <w:spacing w:before="0" w:after="0"/>
              <w:ind w:left="135"/>
              <w:jc w:val="left"/>
            </w:pPr>
          </w:p>
        </w:tc>
      </w:tr>
      <w:tr w14:paraId="648B0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50A8FB8">
            <w:pPr>
              <w:spacing w:before="0" w:after="0"/>
              <w:ind w:left="0"/>
              <w:jc w:val="left"/>
            </w:pPr>
            <w:r>
              <w:rPr>
                <w:rFonts w:ascii="Times New Roman" w:hAnsi="Times New Roman"/>
                <w:b w:val="0"/>
                <w:i w:val="0"/>
                <w:color w:val="000000"/>
                <w:sz w:val="24"/>
              </w:rPr>
              <w:t>50</w:t>
            </w:r>
          </w:p>
        </w:tc>
        <w:tc>
          <w:tcPr>
            <w:tcW w:w="4226" w:type="dxa"/>
            <w:tcMar>
              <w:top w:w="50" w:type="dxa"/>
              <w:left w:w="100" w:type="dxa"/>
            </w:tcMar>
            <w:vAlign w:val="center"/>
          </w:tcPr>
          <w:p w14:paraId="125E9A8C">
            <w:pPr>
              <w:spacing w:before="0" w:after="0"/>
              <w:ind w:left="135"/>
              <w:jc w:val="left"/>
            </w:pPr>
            <w:r>
              <w:rPr>
                <w:rFonts w:ascii="Times New Roman" w:hAnsi="Times New Roman"/>
                <w:b w:val="0"/>
                <w:i w:val="0"/>
                <w:color w:val="000000"/>
                <w:sz w:val="24"/>
              </w:rPr>
              <w:t>Звук. Распространение и отражение звука</w:t>
            </w:r>
          </w:p>
        </w:tc>
        <w:tc>
          <w:tcPr>
            <w:tcW w:w="1083" w:type="dxa"/>
            <w:tcMar>
              <w:top w:w="50" w:type="dxa"/>
              <w:left w:w="100" w:type="dxa"/>
            </w:tcMar>
            <w:vAlign w:val="center"/>
          </w:tcPr>
          <w:p w14:paraId="01BAF094">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F8CAEA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CDDD8E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3C12241">
            <w:pPr>
              <w:spacing w:before="0" w:after="0"/>
              <w:ind w:left="135"/>
              <w:jc w:val="left"/>
            </w:pPr>
            <w:r>
              <w:rPr>
                <w:rFonts w:ascii="Times New Roman" w:hAnsi="Times New Roman"/>
                <w:b w:val="0"/>
                <w:i w:val="0"/>
                <w:color w:val="000000"/>
                <w:sz w:val="24"/>
              </w:rPr>
              <w:t xml:space="preserve"> 14.01.2026 </w:t>
            </w:r>
          </w:p>
        </w:tc>
        <w:tc>
          <w:tcPr>
            <w:tcW w:w="2810" w:type="dxa"/>
            <w:tcMar>
              <w:top w:w="50" w:type="dxa"/>
              <w:left w:w="100" w:type="dxa"/>
            </w:tcMar>
            <w:vAlign w:val="center"/>
          </w:tcPr>
          <w:p w14:paraId="08E193FE">
            <w:pPr>
              <w:spacing w:before="0" w:after="0"/>
              <w:ind w:left="135"/>
              <w:jc w:val="left"/>
            </w:pPr>
          </w:p>
        </w:tc>
      </w:tr>
      <w:tr w14:paraId="4D03D8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12DE5E54">
            <w:pPr>
              <w:spacing w:before="0" w:after="0"/>
              <w:ind w:left="0"/>
              <w:jc w:val="left"/>
            </w:pPr>
            <w:r>
              <w:rPr>
                <w:rFonts w:ascii="Times New Roman" w:hAnsi="Times New Roman"/>
                <w:b w:val="0"/>
                <w:i w:val="0"/>
                <w:color w:val="000000"/>
                <w:sz w:val="24"/>
              </w:rPr>
              <w:t>51</w:t>
            </w:r>
          </w:p>
        </w:tc>
        <w:tc>
          <w:tcPr>
            <w:tcW w:w="4226" w:type="dxa"/>
            <w:tcMar>
              <w:top w:w="50" w:type="dxa"/>
              <w:left w:w="100" w:type="dxa"/>
            </w:tcMar>
            <w:vAlign w:val="center"/>
          </w:tcPr>
          <w:p w14:paraId="0F3CB49B">
            <w:pPr>
              <w:spacing w:before="0" w:after="0"/>
              <w:ind w:left="135"/>
              <w:jc w:val="left"/>
            </w:pPr>
            <w:r>
              <w:rPr>
                <w:rFonts w:ascii="Times New Roman" w:hAnsi="Times New Roman"/>
                <w:b w:val="0"/>
                <w:i w:val="0"/>
                <w:color w:val="000000"/>
                <w:sz w:val="24"/>
              </w:rPr>
              <w:t>Урок-исследование "Наблюдение зависимости высоты звука от частоты"</w:t>
            </w:r>
          </w:p>
        </w:tc>
        <w:tc>
          <w:tcPr>
            <w:tcW w:w="1083" w:type="dxa"/>
            <w:tcMar>
              <w:top w:w="50" w:type="dxa"/>
              <w:left w:w="100" w:type="dxa"/>
            </w:tcMar>
            <w:vAlign w:val="center"/>
          </w:tcPr>
          <w:p w14:paraId="7D82E3B5">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5996F2E">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141C8A9">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5DF854C1">
            <w:pPr>
              <w:spacing w:before="0" w:after="0"/>
              <w:ind w:left="135"/>
              <w:jc w:val="left"/>
            </w:pPr>
            <w:r>
              <w:rPr>
                <w:rFonts w:ascii="Times New Roman" w:hAnsi="Times New Roman"/>
                <w:b w:val="0"/>
                <w:i w:val="0"/>
                <w:color w:val="000000"/>
                <w:sz w:val="24"/>
              </w:rPr>
              <w:t xml:space="preserve"> 15.01.2026 </w:t>
            </w:r>
          </w:p>
        </w:tc>
        <w:tc>
          <w:tcPr>
            <w:tcW w:w="2810" w:type="dxa"/>
            <w:tcMar>
              <w:top w:w="50" w:type="dxa"/>
              <w:left w:w="100" w:type="dxa"/>
            </w:tcMar>
            <w:vAlign w:val="center"/>
          </w:tcPr>
          <w:p w14:paraId="4F771DB2">
            <w:pPr>
              <w:spacing w:before="0" w:after="0"/>
              <w:ind w:left="135"/>
              <w:jc w:val="left"/>
            </w:pPr>
          </w:p>
        </w:tc>
      </w:tr>
      <w:tr w14:paraId="534509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11072A4">
            <w:pPr>
              <w:spacing w:before="0" w:after="0"/>
              <w:ind w:left="0"/>
              <w:jc w:val="left"/>
            </w:pPr>
            <w:r>
              <w:rPr>
                <w:rFonts w:ascii="Times New Roman" w:hAnsi="Times New Roman"/>
                <w:b w:val="0"/>
                <w:i w:val="0"/>
                <w:color w:val="000000"/>
                <w:sz w:val="24"/>
              </w:rPr>
              <w:t>52</w:t>
            </w:r>
          </w:p>
        </w:tc>
        <w:tc>
          <w:tcPr>
            <w:tcW w:w="4226" w:type="dxa"/>
            <w:tcMar>
              <w:top w:w="50" w:type="dxa"/>
              <w:left w:w="100" w:type="dxa"/>
            </w:tcMar>
            <w:vAlign w:val="center"/>
          </w:tcPr>
          <w:p w14:paraId="5A754DEF">
            <w:pPr>
              <w:spacing w:before="0" w:after="0"/>
              <w:ind w:left="135"/>
              <w:jc w:val="left"/>
            </w:pPr>
            <w:r>
              <w:rPr>
                <w:rFonts w:ascii="Times New Roman" w:hAnsi="Times New Roman"/>
                <w:b w:val="0"/>
                <w:i w:val="0"/>
                <w:color w:val="000000"/>
                <w:sz w:val="24"/>
              </w:rPr>
              <w:t>Громкость звука и высота тона. Акустический резонанс</w:t>
            </w:r>
          </w:p>
        </w:tc>
        <w:tc>
          <w:tcPr>
            <w:tcW w:w="1083" w:type="dxa"/>
            <w:tcMar>
              <w:top w:w="50" w:type="dxa"/>
              <w:left w:w="100" w:type="dxa"/>
            </w:tcMar>
            <w:vAlign w:val="center"/>
          </w:tcPr>
          <w:p w14:paraId="4E47A8D5">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2736D6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101C21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518E903">
            <w:pPr>
              <w:spacing w:before="0" w:after="0"/>
              <w:ind w:left="135"/>
              <w:jc w:val="left"/>
            </w:pPr>
            <w:r>
              <w:rPr>
                <w:rFonts w:ascii="Times New Roman" w:hAnsi="Times New Roman"/>
                <w:b w:val="0"/>
                <w:i w:val="0"/>
                <w:color w:val="000000"/>
                <w:sz w:val="24"/>
              </w:rPr>
              <w:t xml:space="preserve"> 19.01.2026 </w:t>
            </w:r>
          </w:p>
        </w:tc>
        <w:tc>
          <w:tcPr>
            <w:tcW w:w="2810" w:type="dxa"/>
            <w:tcMar>
              <w:top w:w="50" w:type="dxa"/>
              <w:left w:w="100" w:type="dxa"/>
            </w:tcMar>
            <w:vAlign w:val="center"/>
          </w:tcPr>
          <w:p w14:paraId="78DC10DA">
            <w:pPr>
              <w:spacing w:before="0" w:after="0"/>
              <w:ind w:left="135"/>
              <w:jc w:val="left"/>
            </w:pPr>
          </w:p>
        </w:tc>
      </w:tr>
      <w:tr w14:paraId="321462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4E00AAC">
            <w:pPr>
              <w:spacing w:before="0" w:after="0"/>
              <w:ind w:left="0"/>
              <w:jc w:val="left"/>
            </w:pPr>
            <w:r>
              <w:rPr>
                <w:rFonts w:ascii="Times New Roman" w:hAnsi="Times New Roman"/>
                <w:b w:val="0"/>
                <w:i w:val="0"/>
                <w:color w:val="000000"/>
                <w:sz w:val="24"/>
              </w:rPr>
              <w:t>53</w:t>
            </w:r>
          </w:p>
        </w:tc>
        <w:tc>
          <w:tcPr>
            <w:tcW w:w="4226" w:type="dxa"/>
            <w:tcMar>
              <w:top w:w="50" w:type="dxa"/>
              <w:left w:w="100" w:type="dxa"/>
            </w:tcMar>
            <w:vAlign w:val="center"/>
          </w:tcPr>
          <w:p w14:paraId="0B09F1A7">
            <w:pPr>
              <w:spacing w:before="0" w:after="0"/>
              <w:ind w:left="135"/>
              <w:jc w:val="left"/>
            </w:pPr>
            <w:r>
              <w:rPr>
                <w:rFonts w:ascii="Times New Roman" w:hAnsi="Times New Roman"/>
                <w:b w:val="0"/>
                <w:i w:val="0"/>
                <w:color w:val="000000"/>
                <w:sz w:val="24"/>
              </w:rPr>
              <w:t>Урок-конференция "Ультразвук и инфразвук в природе и технике"</w:t>
            </w:r>
          </w:p>
        </w:tc>
        <w:tc>
          <w:tcPr>
            <w:tcW w:w="1083" w:type="dxa"/>
            <w:tcMar>
              <w:top w:w="50" w:type="dxa"/>
              <w:left w:w="100" w:type="dxa"/>
            </w:tcMar>
            <w:vAlign w:val="center"/>
          </w:tcPr>
          <w:p w14:paraId="16AB628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6899407">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FD8C66A">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2D61C8DA">
            <w:pPr>
              <w:spacing w:before="0" w:after="0"/>
              <w:ind w:left="135"/>
              <w:jc w:val="left"/>
            </w:pPr>
            <w:r>
              <w:rPr>
                <w:rFonts w:ascii="Times New Roman" w:hAnsi="Times New Roman"/>
                <w:b w:val="0"/>
                <w:i w:val="0"/>
                <w:color w:val="000000"/>
                <w:sz w:val="24"/>
              </w:rPr>
              <w:t xml:space="preserve"> 21.01.2026 </w:t>
            </w:r>
          </w:p>
        </w:tc>
        <w:tc>
          <w:tcPr>
            <w:tcW w:w="2810" w:type="dxa"/>
            <w:tcMar>
              <w:top w:w="50" w:type="dxa"/>
              <w:left w:w="100" w:type="dxa"/>
            </w:tcMar>
            <w:vAlign w:val="center"/>
          </w:tcPr>
          <w:p w14:paraId="59DC96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"https://m.edsoo.ru/ff0b23ca" \h </w:instrText>
            </w:r>
            <w:r>
              <w:fldChar w:fldCharType="separate"/>
            </w:r>
            <w:r>
              <w:rPr>
                <w:rFonts w:ascii="Times New Roman" w:hAnsi="Times New Roman"/>
                <w:b w:val="0"/>
                <w:i w:val="0"/>
                <w:color w:val="0000FF"/>
                <w:sz w:val="22"/>
                <w:u w:val="single"/>
              </w:rPr>
              <w:t>https://m.edsoo.ru/ff0b23ca</w:t>
            </w:r>
            <w:r>
              <w:rPr>
                <w:rFonts w:ascii="Times New Roman" w:hAnsi="Times New Roman"/>
                <w:b w:val="0"/>
                <w:i w:val="0"/>
                <w:color w:val="0000FF"/>
                <w:sz w:val="22"/>
                <w:u w:val="single"/>
              </w:rPr>
              <w:fldChar w:fldCharType="end"/>
            </w:r>
          </w:p>
        </w:tc>
      </w:tr>
      <w:tr w14:paraId="29117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4D96837">
            <w:pPr>
              <w:spacing w:before="0" w:after="0"/>
              <w:ind w:left="0"/>
              <w:jc w:val="left"/>
            </w:pPr>
            <w:r>
              <w:rPr>
                <w:rFonts w:ascii="Times New Roman" w:hAnsi="Times New Roman"/>
                <w:b w:val="0"/>
                <w:i w:val="0"/>
                <w:color w:val="000000"/>
                <w:sz w:val="24"/>
              </w:rPr>
              <w:t>54</w:t>
            </w:r>
          </w:p>
        </w:tc>
        <w:tc>
          <w:tcPr>
            <w:tcW w:w="4226" w:type="dxa"/>
            <w:tcMar>
              <w:top w:w="50" w:type="dxa"/>
              <w:left w:w="100" w:type="dxa"/>
            </w:tcMar>
            <w:vAlign w:val="center"/>
          </w:tcPr>
          <w:p w14:paraId="5218E8E4">
            <w:pPr>
              <w:spacing w:before="0" w:after="0"/>
              <w:ind w:left="135"/>
              <w:jc w:val="left"/>
            </w:pPr>
            <w:r>
              <w:rPr>
                <w:rFonts w:ascii="Times New Roman" w:hAnsi="Times New Roman"/>
                <w:b w:val="0"/>
                <w:i w:val="0"/>
                <w:color w:val="000000"/>
                <w:sz w:val="24"/>
              </w:rPr>
              <w:t>Подготовка к контрольной работе по теме "Законы сохранения. Механические колебания и волны"</w:t>
            </w:r>
          </w:p>
        </w:tc>
        <w:tc>
          <w:tcPr>
            <w:tcW w:w="1083" w:type="dxa"/>
            <w:tcMar>
              <w:top w:w="50" w:type="dxa"/>
              <w:left w:w="100" w:type="dxa"/>
            </w:tcMar>
            <w:vAlign w:val="center"/>
          </w:tcPr>
          <w:p w14:paraId="26FB222A">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A22464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F05CD1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AFE54CD">
            <w:pPr>
              <w:spacing w:before="0" w:after="0"/>
              <w:ind w:left="135"/>
              <w:jc w:val="left"/>
            </w:pPr>
            <w:r>
              <w:rPr>
                <w:rFonts w:ascii="Times New Roman" w:hAnsi="Times New Roman"/>
                <w:b w:val="0"/>
                <w:i w:val="0"/>
                <w:color w:val="000000"/>
                <w:sz w:val="24"/>
              </w:rPr>
              <w:t xml:space="preserve"> 22.01.2026 </w:t>
            </w:r>
          </w:p>
        </w:tc>
        <w:tc>
          <w:tcPr>
            <w:tcW w:w="2810" w:type="dxa"/>
            <w:tcMar>
              <w:top w:w="50" w:type="dxa"/>
              <w:left w:w="100" w:type="dxa"/>
            </w:tcMar>
            <w:vAlign w:val="center"/>
          </w:tcPr>
          <w:p w14:paraId="70ADF6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"https://m.edsoo.ru/ff0b25f0" \h </w:instrText>
            </w:r>
            <w:r>
              <w:fldChar w:fldCharType="separate"/>
            </w:r>
            <w:r>
              <w:rPr>
                <w:rFonts w:ascii="Times New Roman" w:hAnsi="Times New Roman"/>
                <w:b w:val="0"/>
                <w:i w:val="0"/>
                <w:color w:val="0000FF"/>
                <w:sz w:val="22"/>
                <w:u w:val="single"/>
              </w:rPr>
              <w:t>https://m.edsoo.ru/ff0b25f0</w:t>
            </w:r>
            <w:r>
              <w:rPr>
                <w:rFonts w:ascii="Times New Roman" w:hAnsi="Times New Roman"/>
                <w:b w:val="0"/>
                <w:i w:val="0"/>
                <w:color w:val="0000FF"/>
                <w:sz w:val="22"/>
                <w:u w:val="single"/>
              </w:rPr>
              <w:fldChar w:fldCharType="end"/>
            </w:r>
          </w:p>
        </w:tc>
      </w:tr>
      <w:tr w14:paraId="290CC6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D54D9AE">
            <w:pPr>
              <w:spacing w:before="0" w:after="0"/>
              <w:ind w:left="0"/>
              <w:jc w:val="left"/>
            </w:pPr>
            <w:r>
              <w:rPr>
                <w:rFonts w:ascii="Times New Roman" w:hAnsi="Times New Roman"/>
                <w:b w:val="0"/>
                <w:i w:val="0"/>
                <w:color w:val="000000"/>
                <w:sz w:val="24"/>
              </w:rPr>
              <w:t>55</w:t>
            </w:r>
          </w:p>
        </w:tc>
        <w:tc>
          <w:tcPr>
            <w:tcW w:w="4226" w:type="dxa"/>
            <w:tcMar>
              <w:top w:w="50" w:type="dxa"/>
              <w:left w:w="100" w:type="dxa"/>
            </w:tcMar>
            <w:vAlign w:val="center"/>
          </w:tcPr>
          <w:p w14:paraId="40DFFBE6">
            <w:pPr>
              <w:spacing w:before="0" w:after="0"/>
              <w:ind w:left="135"/>
              <w:jc w:val="left"/>
            </w:pPr>
            <w:r>
              <w:rPr>
                <w:rFonts w:ascii="Times New Roman" w:hAnsi="Times New Roman"/>
                <w:b w:val="0"/>
                <w:i w:val="0"/>
                <w:color w:val="000000"/>
                <w:sz w:val="24"/>
              </w:rPr>
              <w:t>Контрольная работа по теме "Законы сохранения. Механические колебания и волны"</w:t>
            </w:r>
          </w:p>
        </w:tc>
        <w:tc>
          <w:tcPr>
            <w:tcW w:w="1083" w:type="dxa"/>
            <w:tcMar>
              <w:top w:w="50" w:type="dxa"/>
              <w:left w:w="100" w:type="dxa"/>
            </w:tcMar>
            <w:vAlign w:val="center"/>
          </w:tcPr>
          <w:p w14:paraId="2A93286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90BADEF">
            <w:pPr>
              <w:spacing w:before="0" w:after="0" w:line="276" w:lineRule="auto"/>
              <w:ind w:left="135"/>
              <w:jc w:val="center"/>
            </w:pPr>
            <w:r>
              <w:rPr>
                <w:rFonts w:ascii="Times New Roman" w:hAnsi="Times New Roman"/>
                <w:b w:val="0"/>
                <w:i w:val="0"/>
                <w:color w:val="000000"/>
                <w:sz w:val="24"/>
              </w:rPr>
              <w:t xml:space="preserve"> 1 </w:t>
            </w:r>
          </w:p>
        </w:tc>
        <w:tc>
          <w:tcPr>
            <w:tcW w:w="1332" w:type="dxa"/>
            <w:tcMar>
              <w:top w:w="50" w:type="dxa"/>
              <w:left w:w="100" w:type="dxa"/>
            </w:tcMar>
            <w:vAlign w:val="center"/>
          </w:tcPr>
          <w:p w14:paraId="08043DD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979D6BC">
            <w:pPr>
              <w:spacing w:before="0" w:after="0"/>
              <w:ind w:left="135"/>
              <w:jc w:val="left"/>
            </w:pPr>
            <w:r>
              <w:rPr>
                <w:rFonts w:ascii="Times New Roman" w:hAnsi="Times New Roman"/>
                <w:b w:val="0"/>
                <w:i w:val="0"/>
                <w:color w:val="000000"/>
                <w:sz w:val="24"/>
              </w:rPr>
              <w:t xml:space="preserve"> 26.01.2026 </w:t>
            </w:r>
          </w:p>
        </w:tc>
        <w:tc>
          <w:tcPr>
            <w:tcW w:w="2810" w:type="dxa"/>
            <w:tcMar>
              <w:top w:w="50" w:type="dxa"/>
              <w:left w:w="100" w:type="dxa"/>
            </w:tcMar>
            <w:vAlign w:val="center"/>
          </w:tcPr>
          <w:p w14:paraId="59C66455">
            <w:pPr>
              <w:spacing w:before="0" w:after="0"/>
              <w:ind w:left="135"/>
              <w:jc w:val="left"/>
            </w:pPr>
          </w:p>
        </w:tc>
      </w:tr>
      <w:tr w14:paraId="1F437A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C2297DC">
            <w:pPr>
              <w:spacing w:before="0" w:after="0"/>
              <w:ind w:left="0"/>
              <w:jc w:val="left"/>
            </w:pPr>
            <w:r>
              <w:rPr>
                <w:rFonts w:ascii="Times New Roman" w:hAnsi="Times New Roman"/>
                <w:b w:val="0"/>
                <w:i w:val="0"/>
                <w:color w:val="000000"/>
                <w:sz w:val="24"/>
              </w:rPr>
              <w:t>56</w:t>
            </w:r>
          </w:p>
        </w:tc>
        <w:tc>
          <w:tcPr>
            <w:tcW w:w="4226" w:type="dxa"/>
            <w:tcMar>
              <w:top w:w="50" w:type="dxa"/>
              <w:left w:w="100" w:type="dxa"/>
            </w:tcMar>
            <w:vAlign w:val="center"/>
          </w:tcPr>
          <w:p w14:paraId="27D8CE11">
            <w:pPr>
              <w:spacing w:before="0" w:after="0"/>
              <w:ind w:left="135"/>
              <w:jc w:val="left"/>
            </w:pPr>
            <w:r>
              <w:rPr>
                <w:rFonts w:ascii="Times New Roman" w:hAnsi="Times New Roman"/>
                <w:b w:val="0"/>
                <w:i w:val="0"/>
                <w:color w:val="000000"/>
                <w:sz w:val="24"/>
              </w:rPr>
              <w:t>Электромагнитное поле. Электромагнитные волны</w:t>
            </w:r>
          </w:p>
        </w:tc>
        <w:tc>
          <w:tcPr>
            <w:tcW w:w="1083" w:type="dxa"/>
            <w:tcMar>
              <w:top w:w="50" w:type="dxa"/>
              <w:left w:w="100" w:type="dxa"/>
            </w:tcMar>
            <w:vAlign w:val="center"/>
          </w:tcPr>
          <w:p w14:paraId="2C44FA5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3159E39">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A79343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ED08D72">
            <w:pPr>
              <w:spacing w:before="0" w:after="0"/>
              <w:ind w:left="135"/>
              <w:jc w:val="left"/>
            </w:pPr>
            <w:r>
              <w:rPr>
                <w:rFonts w:ascii="Times New Roman" w:hAnsi="Times New Roman"/>
                <w:b w:val="0"/>
                <w:i w:val="0"/>
                <w:color w:val="000000"/>
                <w:sz w:val="24"/>
              </w:rPr>
              <w:t xml:space="preserve"> 28.01.2026 </w:t>
            </w:r>
          </w:p>
        </w:tc>
        <w:tc>
          <w:tcPr>
            <w:tcW w:w="2810" w:type="dxa"/>
            <w:tcMar>
              <w:top w:w="50" w:type="dxa"/>
              <w:left w:w="100" w:type="dxa"/>
            </w:tcMar>
            <w:vAlign w:val="center"/>
          </w:tcPr>
          <w:p w14:paraId="33B1C2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"https://m.edsoo.ru/ff0b2abe" \h </w:instrText>
            </w:r>
            <w:r>
              <w:fldChar w:fldCharType="separate"/>
            </w:r>
            <w:r>
              <w:rPr>
                <w:rFonts w:ascii="Times New Roman" w:hAnsi="Times New Roman"/>
                <w:b w:val="0"/>
                <w:i w:val="0"/>
                <w:color w:val="0000FF"/>
                <w:sz w:val="22"/>
                <w:u w:val="single"/>
              </w:rPr>
              <w:t>https://m.edsoo.ru/ff0b2abe</w:t>
            </w:r>
            <w:r>
              <w:rPr>
                <w:rFonts w:ascii="Times New Roman" w:hAnsi="Times New Roman"/>
                <w:b w:val="0"/>
                <w:i w:val="0"/>
                <w:color w:val="0000FF"/>
                <w:sz w:val="22"/>
                <w:u w:val="single"/>
              </w:rPr>
              <w:fldChar w:fldCharType="end"/>
            </w:r>
          </w:p>
        </w:tc>
      </w:tr>
      <w:tr w14:paraId="641AE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8744C24">
            <w:pPr>
              <w:spacing w:before="0" w:after="0"/>
              <w:ind w:left="0"/>
              <w:jc w:val="left"/>
            </w:pPr>
            <w:r>
              <w:rPr>
                <w:rFonts w:ascii="Times New Roman" w:hAnsi="Times New Roman"/>
                <w:b w:val="0"/>
                <w:i w:val="0"/>
                <w:color w:val="000000"/>
                <w:sz w:val="24"/>
              </w:rPr>
              <w:t>57</w:t>
            </w:r>
          </w:p>
        </w:tc>
        <w:tc>
          <w:tcPr>
            <w:tcW w:w="4226" w:type="dxa"/>
            <w:tcMar>
              <w:top w:w="50" w:type="dxa"/>
              <w:left w:w="100" w:type="dxa"/>
            </w:tcMar>
            <w:vAlign w:val="center"/>
          </w:tcPr>
          <w:p w14:paraId="40EA47D9">
            <w:pPr>
              <w:spacing w:before="0" w:after="0"/>
              <w:ind w:left="135"/>
              <w:jc w:val="left"/>
            </w:pPr>
            <w:r>
              <w:rPr>
                <w:rFonts w:ascii="Times New Roman" w:hAnsi="Times New Roman"/>
                <w:b w:val="0"/>
                <w:i w:val="0"/>
                <w:color w:val="000000"/>
                <w:sz w:val="24"/>
              </w:rPr>
              <w:t>Свойства электромагнитных волн</w:t>
            </w:r>
          </w:p>
        </w:tc>
        <w:tc>
          <w:tcPr>
            <w:tcW w:w="1083" w:type="dxa"/>
            <w:tcMar>
              <w:top w:w="50" w:type="dxa"/>
              <w:left w:w="100" w:type="dxa"/>
            </w:tcMar>
            <w:vAlign w:val="center"/>
          </w:tcPr>
          <w:p w14:paraId="1384FA5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688E5AC">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83896F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AE0F657">
            <w:pPr>
              <w:spacing w:before="0" w:after="0"/>
              <w:ind w:left="135"/>
              <w:jc w:val="left"/>
            </w:pPr>
            <w:r>
              <w:rPr>
                <w:rFonts w:ascii="Times New Roman" w:hAnsi="Times New Roman"/>
                <w:b w:val="0"/>
                <w:i w:val="0"/>
                <w:color w:val="000000"/>
                <w:sz w:val="24"/>
              </w:rPr>
              <w:t xml:space="preserve"> 29.01.2026 </w:t>
            </w:r>
          </w:p>
        </w:tc>
        <w:tc>
          <w:tcPr>
            <w:tcW w:w="2810" w:type="dxa"/>
            <w:tcMar>
              <w:top w:w="50" w:type="dxa"/>
              <w:left w:w="100" w:type="dxa"/>
            </w:tcMar>
            <w:vAlign w:val="center"/>
          </w:tcPr>
          <w:p w14:paraId="6FC0E281">
            <w:pPr>
              <w:spacing w:before="0" w:after="0"/>
              <w:ind w:left="135"/>
              <w:jc w:val="left"/>
            </w:pPr>
          </w:p>
        </w:tc>
      </w:tr>
      <w:tr w14:paraId="2D716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9E344B9">
            <w:pPr>
              <w:spacing w:before="0" w:after="0"/>
              <w:ind w:left="0"/>
              <w:jc w:val="left"/>
            </w:pPr>
            <w:r>
              <w:rPr>
                <w:rFonts w:ascii="Times New Roman" w:hAnsi="Times New Roman"/>
                <w:b w:val="0"/>
                <w:i w:val="0"/>
                <w:color w:val="000000"/>
                <w:sz w:val="24"/>
              </w:rPr>
              <w:t>58</w:t>
            </w:r>
          </w:p>
        </w:tc>
        <w:tc>
          <w:tcPr>
            <w:tcW w:w="4226" w:type="dxa"/>
            <w:tcMar>
              <w:top w:w="50" w:type="dxa"/>
              <w:left w:w="100" w:type="dxa"/>
            </w:tcMar>
            <w:vAlign w:val="center"/>
          </w:tcPr>
          <w:p w14:paraId="454547B8">
            <w:pPr>
              <w:spacing w:before="0" w:after="0"/>
              <w:ind w:left="135"/>
              <w:jc w:val="left"/>
            </w:pPr>
            <w:r>
              <w:rPr>
                <w:rFonts w:ascii="Times New Roman" w:hAnsi="Times New Roman"/>
                <w:b w:val="0"/>
                <w:i w:val="0"/>
                <w:color w:val="000000"/>
                <w:sz w:val="24"/>
              </w:rPr>
              <w:t>Урок-конференция "Шкала электромагнитных волн. Использование электромагнитных волн для сотовой связи"</w:t>
            </w:r>
          </w:p>
        </w:tc>
        <w:tc>
          <w:tcPr>
            <w:tcW w:w="1083" w:type="dxa"/>
            <w:tcMar>
              <w:top w:w="50" w:type="dxa"/>
              <w:left w:w="100" w:type="dxa"/>
            </w:tcMar>
            <w:vAlign w:val="center"/>
          </w:tcPr>
          <w:p w14:paraId="189277F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653F95E">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E787F9A">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10D97F85">
            <w:pPr>
              <w:spacing w:before="0" w:after="0"/>
              <w:ind w:left="135"/>
              <w:jc w:val="left"/>
            </w:pPr>
            <w:r>
              <w:rPr>
                <w:rFonts w:ascii="Times New Roman" w:hAnsi="Times New Roman"/>
                <w:b w:val="0"/>
                <w:i w:val="0"/>
                <w:color w:val="000000"/>
                <w:sz w:val="24"/>
              </w:rPr>
              <w:t xml:space="preserve"> 02.02.2026 </w:t>
            </w:r>
          </w:p>
        </w:tc>
        <w:tc>
          <w:tcPr>
            <w:tcW w:w="2810" w:type="dxa"/>
            <w:tcMar>
              <w:top w:w="50" w:type="dxa"/>
              <w:left w:w="100" w:type="dxa"/>
            </w:tcMar>
            <w:vAlign w:val="center"/>
          </w:tcPr>
          <w:p w14:paraId="5DAC31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"https://m.edsoo.ru/ff0b2fe6" \h </w:instrText>
            </w:r>
            <w:r>
              <w:fldChar w:fldCharType="separate"/>
            </w:r>
            <w:r>
              <w:rPr>
                <w:rFonts w:ascii="Times New Roman" w:hAnsi="Times New Roman"/>
                <w:b w:val="0"/>
                <w:i w:val="0"/>
                <w:color w:val="0000FF"/>
                <w:sz w:val="22"/>
                <w:u w:val="single"/>
              </w:rPr>
              <w:t>https://m.edsoo.ru/ff0b2fe6</w:t>
            </w:r>
            <w:r>
              <w:rPr>
                <w:rFonts w:ascii="Times New Roman" w:hAnsi="Times New Roman"/>
                <w:b w:val="0"/>
                <w:i w:val="0"/>
                <w:color w:val="0000FF"/>
                <w:sz w:val="22"/>
                <w:u w:val="single"/>
              </w:rPr>
              <w:fldChar w:fldCharType="end"/>
            </w:r>
          </w:p>
        </w:tc>
      </w:tr>
      <w:tr w14:paraId="642C3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8CC420C">
            <w:pPr>
              <w:spacing w:before="0" w:after="0"/>
              <w:ind w:left="0"/>
              <w:jc w:val="left"/>
            </w:pPr>
            <w:r>
              <w:rPr>
                <w:rFonts w:ascii="Times New Roman" w:hAnsi="Times New Roman"/>
                <w:b w:val="0"/>
                <w:i w:val="0"/>
                <w:color w:val="000000"/>
                <w:sz w:val="24"/>
              </w:rPr>
              <w:t>59</w:t>
            </w:r>
          </w:p>
        </w:tc>
        <w:tc>
          <w:tcPr>
            <w:tcW w:w="4226" w:type="dxa"/>
            <w:tcMar>
              <w:top w:w="50" w:type="dxa"/>
              <w:left w:w="100" w:type="dxa"/>
            </w:tcMar>
            <w:vAlign w:val="center"/>
          </w:tcPr>
          <w:p w14:paraId="201D798D">
            <w:pPr>
              <w:spacing w:before="0" w:after="0"/>
              <w:ind w:left="135"/>
              <w:jc w:val="left"/>
            </w:pPr>
            <w:r>
              <w:rPr>
                <w:rFonts w:ascii="Times New Roman" w:hAnsi="Times New Roman"/>
                <w:b w:val="0"/>
                <w:i w:val="0"/>
                <w:color w:val="000000"/>
                <w:sz w:val="24"/>
              </w:rPr>
              <w:t>Урок-исследование "Изучение свойств электромагнитных волн с помощью мобильного телефона"</w:t>
            </w:r>
          </w:p>
        </w:tc>
        <w:tc>
          <w:tcPr>
            <w:tcW w:w="1083" w:type="dxa"/>
            <w:tcMar>
              <w:top w:w="50" w:type="dxa"/>
              <w:left w:w="100" w:type="dxa"/>
            </w:tcMar>
            <w:vAlign w:val="center"/>
          </w:tcPr>
          <w:p w14:paraId="1A1C52EB">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1348E72">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4C6AA1B">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5FB0CEA5">
            <w:pPr>
              <w:spacing w:before="0" w:after="0"/>
              <w:ind w:left="135"/>
              <w:jc w:val="left"/>
            </w:pPr>
            <w:r>
              <w:rPr>
                <w:rFonts w:ascii="Times New Roman" w:hAnsi="Times New Roman"/>
                <w:b w:val="0"/>
                <w:i w:val="0"/>
                <w:color w:val="000000"/>
                <w:sz w:val="24"/>
              </w:rPr>
              <w:t xml:space="preserve"> 04.02.2026 </w:t>
            </w:r>
          </w:p>
        </w:tc>
        <w:tc>
          <w:tcPr>
            <w:tcW w:w="2810" w:type="dxa"/>
            <w:tcMar>
              <w:top w:w="50" w:type="dxa"/>
              <w:left w:w="100" w:type="dxa"/>
            </w:tcMar>
            <w:vAlign w:val="center"/>
          </w:tcPr>
          <w:p w14:paraId="6B45D7E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"https://m.edsoo.ru/ff0b2c6c" \h </w:instrText>
            </w:r>
            <w:r>
              <w:fldChar w:fldCharType="separate"/>
            </w:r>
            <w:r>
              <w:rPr>
                <w:rFonts w:ascii="Times New Roman" w:hAnsi="Times New Roman"/>
                <w:b w:val="0"/>
                <w:i w:val="0"/>
                <w:color w:val="0000FF"/>
                <w:sz w:val="22"/>
                <w:u w:val="single"/>
              </w:rPr>
              <w:t>https://m.edsoo.ru/ff0b2c6c</w:t>
            </w:r>
            <w:r>
              <w:rPr>
                <w:rFonts w:ascii="Times New Roman" w:hAnsi="Times New Roman"/>
                <w:b w:val="0"/>
                <w:i w:val="0"/>
                <w:color w:val="0000FF"/>
                <w:sz w:val="22"/>
                <w:u w:val="single"/>
              </w:rPr>
              <w:fldChar w:fldCharType="end"/>
            </w:r>
          </w:p>
        </w:tc>
      </w:tr>
      <w:tr w14:paraId="71271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1E10EF30">
            <w:pPr>
              <w:spacing w:before="0" w:after="0"/>
              <w:ind w:left="0"/>
              <w:jc w:val="left"/>
            </w:pPr>
            <w:r>
              <w:rPr>
                <w:rFonts w:ascii="Times New Roman" w:hAnsi="Times New Roman"/>
                <w:b w:val="0"/>
                <w:i w:val="0"/>
                <w:color w:val="000000"/>
                <w:sz w:val="24"/>
              </w:rPr>
              <w:t>60</w:t>
            </w:r>
          </w:p>
        </w:tc>
        <w:tc>
          <w:tcPr>
            <w:tcW w:w="4226" w:type="dxa"/>
            <w:tcMar>
              <w:top w:w="50" w:type="dxa"/>
              <w:left w:w="100" w:type="dxa"/>
            </w:tcMar>
            <w:vAlign w:val="center"/>
          </w:tcPr>
          <w:p w14:paraId="61AFE28B">
            <w:pPr>
              <w:spacing w:before="0" w:after="0"/>
              <w:ind w:left="135"/>
              <w:jc w:val="left"/>
            </w:pPr>
            <w:r>
              <w:rPr>
                <w:rFonts w:ascii="Times New Roman" w:hAnsi="Times New Roman"/>
                <w:b w:val="0"/>
                <w:i w:val="0"/>
                <w:color w:val="000000"/>
                <w:sz w:val="24"/>
              </w:rPr>
              <w:t>Решение задач на определение частоты и длины электромагнитной волны</w:t>
            </w:r>
          </w:p>
        </w:tc>
        <w:tc>
          <w:tcPr>
            <w:tcW w:w="1083" w:type="dxa"/>
            <w:tcMar>
              <w:top w:w="50" w:type="dxa"/>
              <w:left w:w="100" w:type="dxa"/>
            </w:tcMar>
            <w:vAlign w:val="center"/>
          </w:tcPr>
          <w:p w14:paraId="4CFE0995">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B4F640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8449BA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D66F7A2">
            <w:pPr>
              <w:spacing w:before="0" w:after="0"/>
              <w:ind w:left="135"/>
              <w:jc w:val="left"/>
            </w:pPr>
            <w:r>
              <w:rPr>
                <w:rFonts w:ascii="Times New Roman" w:hAnsi="Times New Roman"/>
                <w:b w:val="0"/>
                <w:i w:val="0"/>
                <w:color w:val="000000"/>
                <w:sz w:val="24"/>
              </w:rPr>
              <w:t xml:space="preserve"> 05.02.2026 </w:t>
            </w:r>
          </w:p>
        </w:tc>
        <w:tc>
          <w:tcPr>
            <w:tcW w:w="2810" w:type="dxa"/>
            <w:tcMar>
              <w:top w:w="50" w:type="dxa"/>
              <w:left w:w="100" w:type="dxa"/>
            </w:tcMar>
            <w:vAlign w:val="center"/>
          </w:tcPr>
          <w:p w14:paraId="08CAE4E6">
            <w:pPr>
              <w:spacing w:before="0" w:after="0"/>
              <w:ind w:left="135"/>
              <w:jc w:val="left"/>
            </w:pPr>
          </w:p>
        </w:tc>
      </w:tr>
      <w:tr w14:paraId="3D8CE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37C6F35">
            <w:pPr>
              <w:spacing w:before="0" w:after="0"/>
              <w:ind w:left="0"/>
              <w:jc w:val="left"/>
            </w:pPr>
            <w:r>
              <w:rPr>
                <w:rFonts w:ascii="Times New Roman" w:hAnsi="Times New Roman"/>
                <w:b w:val="0"/>
                <w:i w:val="0"/>
                <w:color w:val="000000"/>
                <w:sz w:val="24"/>
              </w:rPr>
              <w:t>61</w:t>
            </w:r>
          </w:p>
        </w:tc>
        <w:tc>
          <w:tcPr>
            <w:tcW w:w="4226" w:type="dxa"/>
            <w:tcMar>
              <w:top w:w="50" w:type="dxa"/>
              <w:left w:w="100" w:type="dxa"/>
            </w:tcMar>
            <w:vAlign w:val="center"/>
          </w:tcPr>
          <w:p w14:paraId="578907C9">
            <w:pPr>
              <w:spacing w:before="0" w:after="0"/>
              <w:ind w:left="135"/>
              <w:jc w:val="left"/>
            </w:pPr>
            <w:r>
              <w:rPr>
                <w:rFonts w:ascii="Times New Roman" w:hAnsi="Times New Roman"/>
                <w:b w:val="0"/>
                <w:i w:val="0"/>
                <w:color w:val="000000"/>
                <w:sz w:val="24"/>
              </w:rPr>
              <w:t>Электромагнитная природа света. Скорость света. Волновые свойства света</w:t>
            </w:r>
          </w:p>
        </w:tc>
        <w:tc>
          <w:tcPr>
            <w:tcW w:w="1083" w:type="dxa"/>
            <w:tcMar>
              <w:top w:w="50" w:type="dxa"/>
              <w:left w:w="100" w:type="dxa"/>
            </w:tcMar>
            <w:vAlign w:val="center"/>
          </w:tcPr>
          <w:p w14:paraId="74DC3F51">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BF3AB6B">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93966C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9C13EC3">
            <w:pPr>
              <w:spacing w:before="0" w:after="0"/>
              <w:ind w:left="135"/>
              <w:jc w:val="left"/>
            </w:pPr>
            <w:r>
              <w:rPr>
                <w:rFonts w:ascii="Times New Roman" w:hAnsi="Times New Roman"/>
                <w:b w:val="0"/>
                <w:i w:val="0"/>
                <w:color w:val="000000"/>
                <w:sz w:val="24"/>
              </w:rPr>
              <w:t xml:space="preserve"> 09.02.2026 </w:t>
            </w:r>
          </w:p>
        </w:tc>
        <w:tc>
          <w:tcPr>
            <w:tcW w:w="2810" w:type="dxa"/>
            <w:tcMar>
              <w:top w:w="50" w:type="dxa"/>
              <w:left w:w="100" w:type="dxa"/>
            </w:tcMar>
            <w:vAlign w:val="center"/>
          </w:tcPr>
          <w:p w14:paraId="210F73F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"https://m.edsoo.ru/ff0b31d0" \h </w:instrText>
            </w:r>
            <w:r>
              <w:fldChar w:fldCharType="separate"/>
            </w:r>
            <w:r>
              <w:rPr>
                <w:rFonts w:ascii="Times New Roman" w:hAnsi="Times New Roman"/>
                <w:b w:val="0"/>
                <w:i w:val="0"/>
                <w:color w:val="0000FF"/>
                <w:sz w:val="22"/>
                <w:u w:val="single"/>
              </w:rPr>
              <w:t>https://m.edsoo.ru/ff0b31d0</w:t>
            </w:r>
            <w:r>
              <w:rPr>
                <w:rFonts w:ascii="Times New Roman" w:hAnsi="Times New Roman"/>
                <w:b w:val="0"/>
                <w:i w:val="0"/>
                <w:color w:val="0000FF"/>
                <w:sz w:val="22"/>
                <w:u w:val="single"/>
              </w:rPr>
              <w:fldChar w:fldCharType="end"/>
            </w:r>
          </w:p>
        </w:tc>
      </w:tr>
      <w:tr w14:paraId="6195A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88C76B6">
            <w:pPr>
              <w:spacing w:before="0" w:after="0"/>
              <w:ind w:left="0"/>
              <w:jc w:val="left"/>
            </w:pPr>
            <w:r>
              <w:rPr>
                <w:rFonts w:ascii="Times New Roman" w:hAnsi="Times New Roman"/>
                <w:b w:val="0"/>
                <w:i w:val="0"/>
                <w:color w:val="000000"/>
                <w:sz w:val="24"/>
              </w:rPr>
              <w:t>62</w:t>
            </w:r>
          </w:p>
        </w:tc>
        <w:tc>
          <w:tcPr>
            <w:tcW w:w="4226" w:type="dxa"/>
            <w:tcMar>
              <w:top w:w="50" w:type="dxa"/>
              <w:left w:w="100" w:type="dxa"/>
            </w:tcMar>
            <w:vAlign w:val="center"/>
          </w:tcPr>
          <w:p w14:paraId="6350EDB7">
            <w:pPr>
              <w:spacing w:before="0" w:after="0"/>
              <w:ind w:left="135"/>
              <w:jc w:val="left"/>
            </w:pPr>
            <w:r>
              <w:rPr>
                <w:rFonts w:ascii="Times New Roman" w:hAnsi="Times New Roman"/>
                <w:b w:val="0"/>
                <w:i w:val="0"/>
                <w:color w:val="000000"/>
                <w:sz w:val="24"/>
              </w:rPr>
              <w:t>Источники света. Прямолинейное распространение света. Затмения Солнца и Луны</w:t>
            </w:r>
          </w:p>
        </w:tc>
        <w:tc>
          <w:tcPr>
            <w:tcW w:w="1083" w:type="dxa"/>
            <w:tcMar>
              <w:top w:w="50" w:type="dxa"/>
              <w:left w:w="100" w:type="dxa"/>
            </w:tcMar>
            <w:vAlign w:val="center"/>
          </w:tcPr>
          <w:p w14:paraId="09DD4EA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BBDAE39">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DBDC3C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996FEAB">
            <w:pPr>
              <w:spacing w:before="0" w:after="0"/>
              <w:ind w:left="135"/>
              <w:jc w:val="left"/>
            </w:pPr>
            <w:r>
              <w:rPr>
                <w:rFonts w:ascii="Times New Roman" w:hAnsi="Times New Roman"/>
                <w:b w:val="0"/>
                <w:i w:val="0"/>
                <w:color w:val="000000"/>
                <w:sz w:val="24"/>
              </w:rPr>
              <w:t xml:space="preserve"> 11.02.2026 </w:t>
            </w:r>
          </w:p>
        </w:tc>
        <w:tc>
          <w:tcPr>
            <w:tcW w:w="2810" w:type="dxa"/>
            <w:tcMar>
              <w:top w:w="50" w:type="dxa"/>
              <w:left w:w="100" w:type="dxa"/>
            </w:tcMar>
            <w:vAlign w:val="center"/>
          </w:tcPr>
          <w:p w14:paraId="6848FB2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"https://m.edsoo.ru/ff0b3658" \h </w:instrText>
            </w:r>
            <w:r>
              <w:fldChar w:fldCharType="separate"/>
            </w:r>
            <w:r>
              <w:rPr>
                <w:rFonts w:ascii="Times New Roman" w:hAnsi="Times New Roman"/>
                <w:b w:val="0"/>
                <w:i w:val="0"/>
                <w:color w:val="0000FF"/>
                <w:sz w:val="22"/>
                <w:u w:val="single"/>
              </w:rPr>
              <w:t>https://m.edsoo.ru/ff0b3658</w:t>
            </w:r>
            <w:r>
              <w:rPr>
                <w:rFonts w:ascii="Times New Roman" w:hAnsi="Times New Roman"/>
                <w:b w:val="0"/>
                <w:i w:val="0"/>
                <w:color w:val="0000FF"/>
                <w:sz w:val="22"/>
                <w:u w:val="single"/>
              </w:rPr>
              <w:fldChar w:fldCharType="end"/>
            </w:r>
          </w:p>
        </w:tc>
      </w:tr>
      <w:tr w14:paraId="607D3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508B9A7">
            <w:pPr>
              <w:spacing w:before="0" w:after="0"/>
              <w:ind w:left="0"/>
              <w:jc w:val="left"/>
            </w:pPr>
            <w:r>
              <w:rPr>
                <w:rFonts w:ascii="Times New Roman" w:hAnsi="Times New Roman"/>
                <w:b w:val="0"/>
                <w:i w:val="0"/>
                <w:color w:val="000000"/>
                <w:sz w:val="24"/>
              </w:rPr>
              <w:t>63</w:t>
            </w:r>
          </w:p>
        </w:tc>
        <w:tc>
          <w:tcPr>
            <w:tcW w:w="4226" w:type="dxa"/>
            <w:tcMar>
              <w:top w:w="50" w:type="dxa"/>
              <w:left w:w="100" w:type="dxa"/>
            </w:tcMar>
            <w:vAlign w:val="center"/>
          </w:tcPr>
          <w:p w14:paraId="59C54B29">
            <w:pPr>
              <w:spacing w:before="0" w:after="0"/>
              <w:ind w:left="135"/>
              <w:jc w:val="left"/>
            </w:pPr>
            <w:r>
              <w:rPr>
                <w:rFonts w:ascii="Times New Roman" w:hAnsi="Times New Roman"/>
                <w:b w:val="0"/>
                <w:i w:val="0"/>
                <w:color w:val="000000"/>
                <w:sz w:val="24"/>
              </w:rPr>
              <w:t>Закон отражения света. Зеркала. Решение задач на применение закона отражения света</w:t>
            </w:r>
          </w:p>
        </w:tc>
        <w:tc>
          <w:tcPr>
            <w:tcW w:w="1083" w:type="dxa"/>
            <w:tcMar>
              <w:top w:w="50" w:type="dxa"/>
              <w:left w:w="100" w:type="dxa"/>
            </w:tcMar>
            <w:vAlign w:val="center"/>
          </w:tcPr>
          <w:p w14:paraId="7C53145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0FC02AD">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56EA41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AF6CF57">
            <w:pPr>
              <w:spacing w:before="0" w:after="0"/>
              <w:ind w:left="135"/>
              <w:jc w:val="left"/>
            </w:pPr>
            <w:r>
              <w:rPr>
                <w:rFonts w:ascii="Times New Roman" w:hAnsi="Times New Roman"/>
                <w:b w:val="0"/>
                <w:i w:val="0"/>
                <w:color w:val="000000"/>
                <w:sz w:val="24"/>
              </w:rPr>
              <w:t xml:space="preserve"> 12.02.2026 </w:t>
            </w:r>
          </w:p>
        </w:tc>
        <w:tc>
          <w:tcPr>
            <w:tcW w:w="2810" w:type="dxa"/>
            <w:tcMar>
              <w:top w:w="50" w:type="dxa"/>
              <w:left w:w="100" w:type="dxa"/>
            </w:tcMar>
            <w:vAlign w:val="center"/>
          </w:tcPr>
          <w:p w14:paraId="5A1B94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"https://m.edsoo.ru/ff0b38c4" \h </w:instrText>
            </w:r>
            <w:r>
              <w:fldChar w:fldCharType="separate"/>
            </w:r>
            <w:r>
              <w:rPr>
                <w:rFonts w:ascii="Times New Roman" w:hAnsi="Times New Roman"/>
                <w:b w:val="0"/>
                <w:i w:val="0"/>
                <w:color w:val="0000FF"/>
                <w:sz w:val="22"/>
                <w:u w:val="single"/>
              </w:rPr>
              <w:t>https://m.edsoo.ru/ff0b38c4</w:t>
            </w:r>
            <w:r>
              <w:rPr>
                <w:rFonts w:ascii="Times New Roman" w:hAnsi="Times New Roman"/>
                <w:b w:val="0"/>
                <w:i w:val="0"/>
                <w:color w:val="0000FF"/>
                <w:sz w:val="22"/>
                <w:u w:val="single"/>
              </w:rPr>
              <w:fldChar w:fldCharType="end"/>
            </w:r>
          </w:p>
        </w:tc>
      </w:tr>
      <w:tr w14:paraId="620AF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DFFBA32">
            <w:pPr>
              <w:spacing w:before="0" w:after="0"/>
              <w:ind w:left="0"/>
              <w:jc w:val="left"/>
            </w:pPr>
            <w:r>
              <w:rPr>
                <w:rFonts w:ascii="Times New Roman" w:hAnsi="Times New Roman"/>
                <w:b w:val="0"/>
                <w:i w:val="0"/>
                <w:color w:val="000000"/>
                <w:sz w:val="24"/>
              </w:rPr>
              <w:t>64</w:t>
            </w:r>
          </w:p>
        </w:tc>
        <w:tc>
          <w:tcPr>
            <w:tcW w:w="4226" w:type="dxa"/>
            <w:tcMar>
              <w:top w:w="50" w:type="dxa"/>
              <w:left w:w="100" w:type="dxa"/>
            </w:tcMar>
            <w:vAlign w:val="center"/>
          </w:tcPr>
          <w:p w14:paraId="6B8F792D">
            <w:pPr>
              <w:spacing w:before="0" w:after="0"/>
              <w:ind w:left="135"/>
              <w:jc w:val="left"/>
            </w:pPr>
            <w:r>
              <w:rPr>
                <w:rFonts w:ascii="Times New Roman" w:hAnsi="Times New Roman"/>
                <w:b w:val="0"/>
                <w:i w:val="0"/>
                <w:color w:val="000000"/>
                <w:sz w:val="24"/>
              </w:rPr>
              <w:t>Преломление света. Закон преломления света</w:t>
            </w:r>
          </w:p>
        </w:tc>
        <w:tc>
          <w:tcPr>
            <w:tcW w:w="1083" w:type="dxa"/>
            <w:tcMar>
              <w:top w:w="50" w:type="dxa"/>
              <w:left w:w="100" w:type="dxa"/>
            </w:tcMar>
            <w:vAlign w:val="center"/>
          </w:tcPr>
          <w:p w14:paraId="2DDFCD36">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DFA35E4">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AEA16F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ABC6926">
            <w:pPr>
              <w:spacing w:before="0" w:after="0"/>
              <w:ind w:left="135"/>
              <w:jc w:val="left"/>
            </w:pPr>
            <w:r>
              <w:rPr>
                <w:rFonts w:ascii="Times New Roman" w:hAnsi="Times New Roman"/>
                <w:b w:val="0"/>
                <w:i w:val="0"/>
                <w:color w:val="000000"/>
                <w:sz w:val="24"/>
              </w:rPr>
              <w:t xml:space="preserve"> 16.02.2026 </w:t>
            </w:r>
          </w:p>
        </w:tc>
        <w:tc>
          <w:tcPr>
            <w:tcW w:w="2810" w:type="dxa"/>
            <w:tcMar>
              <w:top w:w="50" w:type="dxa"/>
              <w:left w:w="100" w:type="dxa"/>
            </w:tcMar>
            <w:vAlign w:val="center"/>
          </w:tcPr>
          <w:p w14:paraId="66539D7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"https://m.edsoo.ru/ff0b3aea" \h </w:instrText>
            </w:r>
            <w:r>
              <w:fldChar w:fldCharType="separate"/>
            </w:r>
            <w:r>
              <w:rPr>
                <w:rFonts w:ascii="Times New Roman" w:hAnsi="Times New Roman"/>
                <w:b w:val="0"/>
                <w:i w:val="0"/>
                <w:color w:val="0000FF"/>
                <w:sz w:val="22"/>
                <w:u w:val="single"/>
              </w:rPr>
              <w:t>https://m.edsoo.ru/ff0b3aea</w:t>
            </w:r>
            <w:r>
              <w:rPr>
                <w:rFonts w:ascii="Times New Roman" w:hAnsi="Times New Roman"/>
                <w:b w:val="0"/>
                <w:i w:val="0"/>
                <w:color w:val="0000FF"/>
                <w:sz w:val="22"/>
                <w:u w:val="single"/>
              </w:rPr>
              <w:fldChar w:fldCharType="end"/>
            </w:r>
          </w:p>
        </w:tc>
      </w:tr>
      <w:tr w14:paraId="24E99D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39F2FB0">
            <w:pPr>
              <w:spacing w:before="0" w:after="0"/>
              <w:ind w:left="0"/>
              <w:jc w:val="left"/>
            </w:pPr>
            <w:r>
              <w:rPr>
                <w:rFonts w:ascii="Times New Roman" w:hAnsi="Times New Roman"/>
                <w:b w:val="0"/>
                <w:i w:val="0"/>
                <w:color w:val="000000"/>
                <w:sz w:val="24"/>
              </w:rPr>
              <w:t>65</w:t>
            </w:r>
          </w:p>
        </w:tc>
        <w:tc>
          <w:tcPr>
            <w:tcW w:w="4226" w:type="dxa"/>
            <w:tcMar>
              <w:top w:w="50" w:type="dxa"/>
              <w:left w:w="100" w:type="dxa"/>
            </w:tcMar>
            <w:vAlign w:val="center"/>
          </w:tcPr>
          <w:p w14:paraId="7D9022C3">
            <w:pPr>
              <w:spacing w:before="0" w:after="0"/>
              <w:ind w:left="135"/>
              <w:jc w:val="left"/>
            </w:pPr>
            <w:r>
              <w:rPr>
                <w:rFonts w:ascii="Times New Roman" w:hAnsi="Times New Roman"/>
                <w:b w:val="0"/>
                <w:i w:val="0"/>
                <w:color w:val="000000"/>
                <w:sz w:val="24"/>
              </w:rPr>
              <w:t>Полное внутреннее отражение света. Использование полного внутреннего отражения в оптических световодах</w:t>
            </w:r>
          </w:p>
        </w:tc>
        <w:tc>
          <w:tcPr>
            <w:tcW w:w="1083" w:type="dxa"/>
            <w:tcMar>
              <w:top w:w="50" w:type="dxa"/>
              <w:left w:w="100" w:type="dxa"/>
            </w:tcMar>
            <w:vAlign w:val="center"/>
          </w:tcPr>
          <w:p w14:paraId="1F7DC5A2">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618637C">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ADA268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DD333F1">
            <w:pPr>
              <w:spacing w:before="0" w:after="0"/>
              <w:ind w:left="135"/>
              <w:jc w:val="left"/>
            </w:pPr>
            <w:r>
              <w:rPr>
                <w:rFonts w:ascii="Times New Roman" w:hAnsi="Times New Roman"/>
                <w:b w:val="0"/>
                <w:i w:val="0"/>
                <w:color w:val="000000"/>
                <w:sz w:val="24"/>
              </w:rPr>
              <w:t xml:space="preserve"> 18.02.2026 </w:t>
            </w:r>
          </w:p>
        </w:tc>
        <w:tc>
          <w:tcPr>
            <w:tcW w:w="2810" w:type="dxa"/>
            <w:tcMar>
              <w:top w:w="50" w:type="dxa"/>
              <w:left w:w="100" w:type="dxa"/>
            </w:tcMar>
            <w:vAlign w:val="center"/>
          </w:tcPr>
          <w:p w14:paraId="0ACF541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"https://m.edsoo.ru/ff0b3c5c" \h </w:instrText>
            </w:r>
            <w:r>
              <w:fldChar w:fldCharType="separate"/>
            </w:r>
            <w:r>
              <w:rPr>
                <w:rFonts w:ascii="Times New Roman" w:hAnsi="Times New Roman"/>
                <w:b w:val="0"/>
                <w:i w:val="0"/>
                <w:color w:val="0000FF"/>
                <w:sz w:val="22"/>
                <w:u w:val="single"/>
              </w:rPr>
              <w:t>https://m.edsoo.ru/ff0b3c5c</w:t>
            </w:r>
            <w:r>
              <w:rPr>
                <w:rFonts w:ascii="Times New Roman" w:hAnsi="Times New Roman"/>
                <w:b w:val="0"/>
                <w:i w:val="0"/>
                <w:color w:val="0000FF"/>
                <w:sz w:val="22"/>
                <w:u w:val="single"/>
              </w:rPr>
              <w:fldChar w:fldCharType="end"/>
            </w:r>
          </w:p>
        </w:tc>
      </w:tr>
      <w:tr w14:paraId="51FA6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F9D64B3">
            <w:pPr>
              <w:spacing w:before="0" w:after="0"/>
              <w:ind w:left="0"/>
              <w:jc w:val="left"/>
            </w:pPr>
            <w:r>
              <w:rPr>
                <w:rFonts w:ascii="Times New Roman" w:hAnsi="Times New Roman"/>
                <w:b w:val="0"/>
                <w:i w:val="0"/>
                <w:color w:val="000000"/>
                <w:sz w:val="24"/>
              </w:rPr>
              <w:t>66</w:t>
            </w:r>
          </w:p>
        </w:tc>
        <w:tc>
          <w:tcPr>
            <w:tcW w:w="4226" w:type="dxa"/>
            <w:tcMar>
              <w:top w:w="50" w:type="dxa"/>
              <w:left w:w="100" w:type="dxa"/>
            </w:tcMar>
            <w:vAlign w:val="center"/>
          </w:tcPr>
          <w:p w14:paraId="7EA45CF7">
            <w:pPr>
              <w:spacing w:before="0" w:after="0"/>
              <w:ind w:left="135"/>
              <w:jc w:val="left"/>
            </w:pPr>
            <w:r>
              <w:rPr>
                <w:rFonts w:ascii="Times New Roman" w:hAnsi="Times New Roman"/>
                <w:b w:val="0"/>
                <w:i w:val="0"/>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1083" w:type="dxa"/>
            <w:tcMar>
              <w:top w:w="50" w:type="dxa"/>
              <w:left w:w="100" w:type="dxa"/>
            </w:tcMar>
            <w:vAlign w:val="center"/>
          </w:tcPr>
          <w:p w14:paraId="5718A0D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87D0E9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D6E5B8A">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03EAEC6F">
            <w:pPr>
              <w:spacing w:before="0" w:after="0"/>
              <w:ind w:left="135"/>
              <w:jc w:val="left"/>
            </w:pPr>
            <w:r>
              <w:rPr>
                <w:rFonts w:ascii="Times New Roman" w:hAnsi="Times New Roman"/>
                <w:b w:val="0"/>
                <w:i w:val="0"/>
                <w:color w:val="000000"/>
                <w:sz w:val="24"/>
              </w:rPr>
              <w:t xml:space="preserve"> 19.02.2026 </w:t>
            </w:r>
          </w:p>
        </w:tc>
        <w:tc>
          <w:tcPr>
            <w:tcW w:w="2810" w:type="dxa"/>
            <w:tcMar>
              <w:top w:w="50" w:type="dxa"/>
              <w:left w:w="100" w:type="dxa"/>
            </w:tcMar>
            <w:vAlign w:val="center"/>
          </w:tcPr>
          <w:p w14:paraId="089D7F97">
            <w:pPr>
              <w:spacing w:before="0" w:after="0"/>
              <w:ind w:left="135"/>
              <w:jc w:val="left"/>
            </w:pPr>
          </w:p>
        </w:tc>
      </w:tr>
      <w:tr w14:paraId="5BFC8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7361C15">
            <w:pPr>
              <w:spacing w:before="0" w:after="0"/>
              <w:ind w:left="0"/>
              <w:jc w:val="left"/>
            </w:pPr>
            <w:r>
              <w:rPr>
                <w:rFonts w:ascii="Times New Roman" w:hAnsi="Times New Roman"/>
                <w:b w:val="0"/>
                <w:i w:val="0"/>
                <w:color w:val="000000"/>
                <w:sz w:val="24"/>
              </w:rPr>
              <w:t>67</w:t>
            </w:r>
          </w:p>
        </w:tc>
        <w:tc>
          <w:tcPr>
            <w:tcW w:w="4226" w:type="dxa"/>
            <w:tcMar>
              <w:top w:w="50" w:type="dxa"/>
              <w:left w:w="100" w:type="dxa"/>
            </w:tcMar>
            <w:vAlign w:val="center"/>
          </w:tcPr>
          <w:p w14:paraId="5C6ED853">
            <w:pPr>
              <w:spacing w:before="0" w:after="0"/>
              <w:ind w:left="135"/>
              <w:jc w:val="left"/>
            </w:pPr>
            <w:r>
              <w:rPr>
                <w:rFonts w:ascii="Times New Roman" w:hAnsi="Times New Roman"/>
                <w:b w:val="0"/>
                <w:i w:val="0"/>
                <w:color w:val="000000"/>
                <w:sz w:val="24"/>
              </w:rPr>
              <w:t>Урок-конференция "Использование полного внутреннего отражения: световоды, оптиковолоконная связь"</w:t>
            </w:r>
          </w:p>
        </w:tc>
        <w:tc>
          <w:tcPr>
            <w:tcW w:w="1083" w:type="dxa"/>
            <w:tcMar>
              <w:top w:w="50" w:type="dxa"/>
              <w:left w:w="100" w:type="dxa"/>
            </w:tcMar>
            <w:vAlign w:val="center"/>
          </w:tcPr>
          <w:p w14:paraId="68601E29">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5D18A652">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855361D">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1DE5103D">
            <w:pPr>
              <w:spacing w:before="0" w:after="0"/>
              <w:ind w:left="135"/>
              <w:jc w:val="left"/>
            </w:pPr>
            <w:r>
              <w:rPr>
                <w:rFonts w:ascii="Times New Roman" w:hAnsi="Times New Roman"/>
                <w:b w:val="0"/>
                <w:i w:val="0"/>
                <w:color w:val="000000"/>
                <w:sz w:val="24"/>
              </w:rPr>
              <w:t xml:space="preserve"> 25.02.2026 </w:t>
            </w:r>
          </w:p>
        </w:tc>
        <w:tc>
          <w:tcPr>
            <w:tcW w:w="2810" w:type="dxa"/>
            <w:tcMar>
              <w:top w:w="50" w:type="dxa"/>
              <w:left w:w="100" w:type="dxa"/>
            </w:tcMar>
            <w:vAlign w:val="center"/>
          </w:tcPr>
          <w:p w14:paraId="3348EC91">
            <w:pPr>
              <w:spacing w:before="0" w:after="0"/>
              <w:ind w:left="135"/>
              <w:jc w:val="left"/>
            </w:pPr>
          </w:p>
        </w:tc>
      </w:tr>
      <w:tr w14:paraId="5BF682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C5B138B">
            <w:pPr>
              <w:spacing w:before="0" w:after="0"/>
              <w:ind w:left="0"/>
              <w:jc w:val="left"/>
            </w:pPr>
            <w:r>
              <w:rPr>
                <w:rFonts w:ascii="Times New Roman" w:hAnsi="Times New Roman"/>
                <w:b w:val="0"/>
                <w:i w:val="0"/>
                <w:color w:val="000000"/>
                <w:sz w:val="24"/>
              </w:rPr>
              <w:t>68</w:t>
            </w:r>
          </w:p>
        </w:tc>
        <w:tc>
          <w:tcPr>
            <w:tcW w:w="4226" w:type="dxa"/>
            <w:tcMar>
              <w:top w:w="50" w:type="dxa"/>
              <w:left w:w="100" w:type="dxa"/>
            </w:tcMar>
            <w:vAlign w:val="center"/>
          </w:tcPr>
          <w:p w14:paraId="2CF8C59B">
            <w:pPr>
              <w:spacing w:before="0" w:after="0"/>
              <w:ind w:left="135"/>
              <w:jc w:val="left"/>
            </w:pPr>
            <w:r>
              <w:rPr>
                <w:rFonts w:ascii="Times New Roman" w:hAnsi="Times New Roman"/>
                <w:b w:val="0"/>
                <w:i w:val="0"/>
                <w:color w:val="000000"/>
                <w:sz w:val="24"/>
              </w:rPr>
              <w:t>Линзы. Оптическая сила линзы</w:t>
            </w:r>
          </w:p>
        </w:tc>
        <w:tc>
          <w:tcPr>
            <w:tcW w:w="1083" w:type="dxa"/>
            <w:tcMar>
              <w:top w:w="50" w:type="dxa"/>
              <w:left w:w="100" w:type="dxa"/>
            </w:tcMar>
            <w:vAlign w:val="center"/>
          </w:tcPr>
          <w:p w14:paraId="5181BA1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BEB949D">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0F6E0B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00F3FB9">
            <w:pPr>
              <w:spacing w:before="0" w:after="0"/>
              <w:ind w:left="135"/>
              <w:jc w:val="left"/>
            </w:pPr>
            <w:r>
              <w:rPr>
                <w:rFonts w:ascii="Times New Roman" w:hAnsi="Times New Roman"/>
                <w:b w:val="0"/>
                <w:i w:val="0"/>
                <w:color w:val="000000"/>
                <w:sz w:val="24"/>
              </w:rPr>
              <w:t xml:space="preserve"> 26.02.2026 </w:t>
            </w:r>
          </w:p>
        </w:tc>
        <w:tc>
          <w:tcPr>
            <w:tcW w:w="2810" w:type="dxa"/>
            <w:tcMar>
              <w:top w:w="50" w:type="dxa"/>
              <w:left w:w="100" w:type="dxa"/>
            </w:tcMar>
            <w:vAlign w:val="center"/>
          </w:tcPr>
          <w:p w14:paraId="387B0B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"https://m.edsoo.ru/ff0b3f2c" \h </w:instrText>
            </w:r>
            <w:r>
              <w:fldChar w:fldCharType="separate"/>
            </w:r>
            <w:r>
              <w:rPr>
                <w:rFonts w:ascii="Times New Roman" w:hAnsi="Times New Roman"/>
                <w:b w:val="0"/>
                <w:i w:val="0"/>
                <w:color w:val="0000FF"/>
                <w:sz w:val="22"/>
                <w:u w:val="single"/>
              </w:rPr>
              <w:t>https://m.edsoo.ru/ff0b3f2c</w:t>
            </w:r>
            <w:r>
              <w:rPr>
                <w:rFonts w:ascii="Times New Roman" w:hAnsi="Times New Roman"/>
                <w:b w:val="0"/>
                <w:i w:val="0"/>
                <w:color w:val="0000FF"/>
                <w:sz w:val="22"/>
                <w:u w:val="single"/>
              </w:rPr>
              <w:fldChar w:fldCharType="end"/>
            </w:r>
          </w:p>
        </w:tc>
      </w:tr>
      <w:tr w14:paraId="64990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D217A71">
            <w:pPr>
              <w:spacing w:before="0" w:after="0"/>
              <w:ind w:left="0"/>
              <w:jc w:val="left"/>
            </w:pPr>
            <w:r>
              <w:rPr>
                <w:rFonts w:ascii="Times New Roman" w:hAnsi="Times New Roman"/>
                <w:b w:val="0"/>
                <w:i w:val="0"/>
                <w:color w:val="000000"/>
                <w:sz w:val="24"/>
              </w:rPr>
              <w:t>69</w:t>
            </w:r>
          </w:p>
        </w:tc>
        <w:tc>
          <w:tcPr>
            <w:tcW w:w="4226" w:type="dxa"/>
            <w:tcMar>
              <w:top w:w="50" w:type="dxa"/>
              <w:left w:w="100" w:type="dxa"/>
            </w:tcMar>
            <w:vAlign w:val="center"/>
          </w:tcPr>
          <w:p w14:paraId="5D9AEC3F">
            <w:pPr>
              <w:spacing w:before="0" w:after="0"/>
              <w:ind w:left="135"/>
              <w:jc w:val="left"/>
            </w:pPr>
            <w:r>
              <w:rPr>
                <w:rFonts w:ascii="Times New Roman" w:hAnsi="Times New Roman"/>
                <w:b w:val="0"/>
                <w:i w:val="0"/>
                <w:color w:val="000000"/>
                <w:sz w:val="24"/>
              </w:rPr>
              <w:t>Построение изображений в линзах</w:t>
            </w:r>
          </w:p>
        </w:tc>
        <w:tc>
          <w:tcPr>
            <w:tcW w:w="1083" w:type="dxa"/>
            <w:tcMar>
              <w:top w:w="50" w:type="dxa"/>
              <w:left w:w="100" w:type="dxa"/>
            </w:tcMar>
            <w:vAlign w:val="center"/>
          </w:tcPr>
          <w:p w14:paraId="6CD1FA9C">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0219D49">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FF88F0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8DBA159">
            <w:pPr>
              <w:spacing w:before="0" w:after="0"/>
              <w:ind w:left="135"/>
              <w:jc w:val="left"/>
            </w:pPr>
            <w:r>
              <w:rPr>
                <w:rFonts w:ascii="Times New Roman" w:hAnsi="Times New Roman"/>
                <w:b w:val="0"/>
                <w:i w:val="0"/>
                <w:color w:val="000000"/>
                <w:sz w:val="24"/>
              </w:rPr>
              <w:t xml:space="preserve"> 02.03.2026 </w:t>
            </w:r>
          </w:p>
        </w:tc>
        <w:tc>
          <w:tcPr>
            <w:tcW w:w="2810" w:type="dxa"/>
            <w:tcMar>
              <w:top w:w="50" w:type="dxa"/>
              <w:left w:w="100" w:type="dxa"/>
            </w:tcMar>
            <w:vAlign w:val="center"/>
          </w:tcPr>
          <w:p w14:paraId="7F5B1B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"https://m.edsoo.ru/ff0b444a" \h </w:instrText>
            </w:r>
            <w:r>
              <w:fldChar w:fldCharType="separate"/>
            </w:r>
            <w:r>
              <w:rPr>
                <w:rFonts w:ascii="Times New Roman" w:hAnsi="Times New Roman"/>
                <w:b w:val="0"/>
                <w:i w:val="0"/>
                <w:color w:val="0000FF"/>
                <w:sz w:val="22"/>
                <w:u w:val="single"/>
              </w:rPr>
              <w:t>https://m.edsoo.ru/ff0b444a</w:t>
            </w:r>
            <w:r>
              <w:rPr>
                <w:rFonts w:ascii="Times New Roman" w:hAnsi="Times New Roman"/>
                <w:b w:val="0"/>
                <w:i w:val="0"/>
                <w:color w:val="0000FF"/>
                <w:sz w:val="22"/>
                <w:u w:val="single"/>
              </w:rPr>
              <w:fldChar w:fldCharType="end"/>
            </w:r>
          </w:p>
        </w:tc>
      </w:tr>
      <w:tr w14:paraId="4A65E0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FDB28F3">
            <w:pPr>
              <w:spacing w:before="0" w:after="0"/>
              <w:ind w:left="0"/>
              <w:jc w:val="left"/>
            </w:pPr>
            <w:r>
              <w:rPr>
                <w:rFonts w:ascii="Times New Roman" w:hAnsi="Times New Roman"/>
                <w:b w:val="0"/>
                <w:i w:val="0"/>
                <w:color w:val="000000"/>
                <w:sz w:val="24"/>
              </w:rPr>
              <w:t>70</w:t>
            </w:r>
          </w:p>
        </w:tc>
        <w:tc>
          <w:tcPr>
            <w:tcW w:w="4226" w:type="dxa"/>
            <w:tcMar>
              <w:top w:w="50" w:type="dxa"/>
              <w:left w:w="100" w:type="dxa"/>
            </w:tcMar>
            <w:vAlign w:val="center"/>
          </w:tcPr>
          <w:p w14:paraId="19DB8FFE">
            <w:pPr>
              <w:spacing w:before="0" w:after="0"/>
              <w:ind w:left="135"/>
              <w:jc w:val="left"/>
            </w:pPr>
            <w:r>
              <w:rPr>
                <w:rFonts w:ascii="Times New Roman" w:hAnsi="Times New Roman"/>
                <w:b w:val="0"/>
                <w:i w:val="0"/>
                <w:color w:val="000000"/>
                <w:sz w:val="24"/>
              </w:rPr>
              <w:t>Лабораторная работа "Определение фокусного расстояния и оптической силы собирающей линзы"</w:t>
            </w:r>
          </w:p>
        </w:tc>
        <w:tc>
          <w:tcPr>
            <w:tcW w:w="1083" w:type="dxa"/>
            <w:tcMar>
              <w:top w:w="50" w:type="dxa"/>
              <w:left w:w="100" w:type="dxa"/>
            </w:tcMar>
            <w:vAlign w:val="center"/>
          </w:tcPr>
          <w:p w14:paraId="696B4263">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7BF49D7">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F830CF1">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768FA2E6">
            <w:pPr>
              <w:spacing w:before="0" w:after="0"/>
              <w:ind w:left="135"/>
              <w:jc w:val="left"/>
            </w:pPr>
            <w:r>
              <w:rPr>
                <w:rFonts w:ascii="Times New Roman" w:hAnsi="Times New Roman"/>
                <w:b w:val="0"/>
                <w:i w:val="0"/>
                <w:color w:val="000000"/>
                <w:sz w:val="24"/>
              </w:rPr>
              <w:t xml:space="preserve"> 04.03.2026 </w:t>
            </w:r>
          </w:p>
        </w:tc>
        <w:tc>
          <w:tcPr>
            <w:tcW w:w="2810" w:type="dxa"/>
            <w:tcMar>
              <w:top w:w="50" w:type="dxa"/>
              <w:left w:w="100" w:type="dxa"/>
            </w:tcMar>
            <w:vAlign w:val="center"/>
          </w:tcPr>
          <w:p w14:paraId="0822A58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"https://m.edsoo.ru/ff0b4206" \h </w:instrText>
            </w:r>
            <w:r>
              <w:fldChar w:fldCharType="separate"/>
            </w:r>
            <w:r>
              <w:rPr>
                <w:rFonts w:ascii="Times New Roman" w:hAnsi="Times New Roman"/>
                <w:b w:val="0"/>
                <w:i w:val="0"/>
                <w:color w:val="0000FF"/>
                <w:sz w:val="22"/>
                <w:u w:val="single"/>
              </w:rPr>
              <w:t>https://m.edsoo.ru/ff0b4206</w:t>
            </w:r>
            <w:r>
              <w:rPr>
                <w:rFonts w:ascii="Times New Roman" w:hAnsi="Times New Roman"/>
                <w:b w:val="0"/>
                <w:i w:val="0"/>
                <w:color w:val="0000FF"/>
                <w:sz w:val="22"/>
                <w:u w:val="single"/>
              </w:rPr>
              <w:fldChar w:fldCharType="end"/>
            </w:r>
          </w:p>
        </w:tc>
      </w:tr>
      <w:tr w14:paraId="5DA95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9B9BBCB">
            <w:pPr>
              <w:spacing w:before="0" w:after="0"/>
              <w:ind w:left="0"/>
              <w:jc w:val="left"/>
            </w:pPr>
            <w:r>
              <w:rPr>
                <w:rFonts w:ascii="Times New Roman" w:hAnsi="Times New Roman"/>
                <w:b w:val="0"/>
                <w:i w:val="0"/>
                <w:color w:val="000000"/>
                <w:sz w:val="24"/>
              </w:rPr>
              <w:t>71</w:t>
            </w:r>
          </w:p>
        </w:tc>
        <w:tc>
          <w:tcPr>
            <w:tcW w:w="4226" w:type="dxa"/>
            <w:tcMar>
              <w:top w:w="50" w:type="dxa"/>
              <w:left w:w="100" w:type="dxa"/>
            </w:tcMar>
            <w:vAlign w:val="center"/>
          </w:tcPr>
          <w:p w14:paraId="1418AD45">
            <w:pPr>
              <w:spacing w:before="0" w:after="0"/>
              <w:ind w:left="135"/>
              <w:jc w:val="left"/>
            </w:pPr>
            <w:r>
              <w:rPr>
                <w:rFonts w:ascii="Times New Roman" w:hAnsi="Times New Roman"/>
                <w:b w:val="0"/>
                <w:i w:val="0"/>
                <w:color w:val="000000"/>
                <w:sz w:val="24"/>
              </w:rPr>
              <w:t>Урок-конференция "Оптические линзовые приборы"</w:t>
            </w:r>
          </w:p>
        </w:tc>
        <w:tc>
          <w:tcPr>
            <w:tcW w:w="1083" w:type="dxa"/>
            <w:tcMar>
              <w:top w:w="50" w:type="dxa"/>
              <w:left w:w="100" w:type="dxa"/>
            </w:tcMar>
            <w:vAlign w:val="center"/>
          </w:tcPr>
          <w:p w14:paraId="0C079C86">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2E514FE">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2331F96">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519FE67B">
            <w:pPr>
              <w:spacing w:before="0" w:after="0"/>
              <w:ind w:left="135"/>
              <w:jc w:val="left"/>
            </w:pPr>
            <w:r>
              <w:rPr>
                <w:rFonts w:ascii="Times New Roman" w:hAnsi="Times New Roman"/>
                <w:b w:val="0"/>
                <w:i w:val="0"/>
                <w:color w:val="000000"/>
                <w:sz w:val="24"/>
              </w:rPr>
              <w:t xml:space="preserve"> 05.03.2026 </w:t>
            </w:r>
          </w:p>
        </w:tc>
        <w:tc>
          <w:tcPr>
            <w:tcW w:w="2810" w:type="dxa"/>
            <w:tcMar>
              <w:top w:w="50" w:type="dxa"/>
              <w:left w:w="100" w:type="dxa"/>
            </w:tcMar>
            <w:vAlign w:val="center"/>
          </w:tcPr>
          <w:p w14:paraId="2B2AE9D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"https://m.edsoo.ru/ff0c0a7e" \h </w:instrText>
            </w:r>
            <w:r>
              <w:fldChar w:fldCharType="separate"/>
            </w:r>
            <w:r>
              <w:rPr>
                <w:rFonts w:ascii="Times New Roman" w:hAnsi="Times New Roman"/>
                <w:b w:val="0"/>
                <w:i w:val="0"/>
                <w:color w:val="0000FF"/>
                <w:sz w:val="22"/>
                <w:u w:val="single"/>
              </w:rPr>
              <w:t>https://m.edsoo.ru/ff0c0a7e</w:t>
            </w:r>
            <w:r>
              <w:rPr>
                <w:rFonts w:ascii="Times New Roman" w:hAnsi="Times New Roman"/>
                <w:b w:val="0"/>
                <w:i w:val="0"/>
                <w:color w:val="0000FF"/>
                <w:sz w:val="22"/>
                <w:u w:val="single"/>
              </w:rPr>
              <w:fldChar w:fldCharType="end"/>
            </w:r>
          </w:p>
        </w:tc>
      </w:tr>
      <w:tr w14:paraId="2BC6E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36C0241">
            <w:pPr>
              <w:spacing w:before="0" w:after="0"/>
              <w:ind w:left="0"/>
              <w:jc w:val="left"/>
            </w:pPr>
            <w:r>
              <w:rPr>
                <w:rFonts w:ascii="Times New Roman" w:hAnsi="Times New Roman"/>
                <w:b w:val="0"/>
                <w:i w:val="0"/>
                <w:color w:val="000000"/>
                <w:sz w:val="24"/>
              </w:rPr>
              <w:t>72</w:t>
            </w:r>
          </w:p>
        </w:tc>
        <w:tc>
          <w:tcPr>
            <w:tcW w:w="4226" w:type="dxa"/>
            <w:tcMar>
              <w:top w:w="50" w:type="dxa"/>
              <w:left w:w="100" w:type="dxa"/>
            </w:tcMar>
            <w:vAlign w:val="center"/>
          </w:tcPr>
          <w:p w14:paraId="63806870">
            <w:pPr>
              <w:spacing w:before="0" w:after="0"/>
              <w:ind w:left="135"/>
              <w:jc w:val="left"/>
            </w:pPr>
            <w:r>
              <w:rPr>
                <w:rFonts w:ascii="Times New Roman" w:hAnsi="Times New Roman"/>
                <w:b w:val="0"/>
                <w:i w:val="0"/>
                <w:color w:val="000000"/>
                <w:sz w:val="24"/>
              </w:rPr>
              <w:t>Глаз как оптическая система. Зрение</w:t>
            </w:r>
          </w:p>
        </w:tc>
        <w:tc>
          <w:tcPr>
            <w:tcW w:w="1083" w:type="dxa"/>
            <w:tcMar>
              <w:top w:w="50" w:type="dxa"/>
              <w:left w:w="100" w:type="dxa"/>
            </w:tcMar>
            <w:vAlign w:val="center"/>
          </w:tcPr>
          <w:p w14:paraId="73B605A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FC2CCA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43A4C1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9F47220">
            <w:pPr>
              <w:spacing w:before="0" w:after="0"/>
              <w:ind w:left="135"/>
              <w:jc w:val="left"/>
            </w:pPr>
            <w:r>
              <w:rPr>
                <w:rFonts w:ascii="Times New Roman" w:hAnsi="Times New Roman"/>
                <w:b w:val="0"/>
                <w:i w:val="0"/>
                <w:color w:val="000000"/>
                <w:sz w:val="24"/>
              </w:rPr>
              <w:t xml:space="preserve"> 11.03.2026 </w:t>
            </w:r>
          </w:p>
        </w:tc>
        <w:tc>
          <w:tcPr>
            <w:tcW w:w="2810" w:type="dxa"/>
            <w:tcMar>
              <w:top w:w="50" w:type="dxa"/>
              <w:left w:w="100" w:type="dxa"/>
            </w:tcMar>
            <w:vAlign w:val="center"/>
          </w:tcPr>
          <w:p w14:paraId="7FFDEE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"https://m.edsoo.ru/ff0b4684" \h </w:instrText>
            </w:r>
            <w:r>
              <w:fldChar w:fldCharType="separate"/>
            </w:r>
            <w:r>
              <w:rPr>
                <w:rFonts w:ascii="Times New Roman" w:hAnsi="Times New Roman"/>
                <w:b w:val="0"/>
                <w:i w:val="0"/>
                <w:color w:val="0000FF"/>
                <w:sz w:val="22"/>
                <w:u w:val="single"/>
              </w:rPr>
              <w:t>https://m.edsoo.ru/ff0b4684</w:t>
            </w:r>
            <w:r>
              <w:rPr>
                <w:rFonts w:ascii="Times New Roman" w:hAnsi="Times New Roman"/>
                <w:b w:val="0"/>
                <w:i w:val="0"/>
                <w:color w:val="0000FF"/>
                <w:sz w:val="22"/>
                <w:u w:val="single"/>
              </w:rPr>
              <w:fldChar w:fldCharType="end"/>
            </w:r>
          </w:p>
        </w:tc>
      </w:tr>
      <w:tr w14:paraId="2C7EA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A5D0AB0">
            <w:pPr>
              <w:spacing w:before="0" w:after="0"/>
              <w:ind w:left="0"/>
              <w:jc w:val="left"/>
            </w:pPr>
            <w:r>
              <w:rPr>
                <w:rFonts w:ascii="Times New Roman" w:hAnsi="Times New Roman"/>
                <w:b w:val="0"/>
                <w:i w:val="0"/>
                <w:color w:val="000000"/>
                <w:sz w:val="24"/>
              </w:rPr>
              <w:t>73</w:t>
            </w:r>
          </w:p>
        </w:tc>
        <w:tc>
          <w:tcPr>
            <w:tcW w:w="4226" w:type="dxa"/>
            <w:tcMar>
              <w:top w:w="50" w:type="dxa"/>
              <w:left w:w="100" w:type="dxa"/>
            </w:tcMar>
            <w:vAlign w:val="center"/>
          </w:tcPr>
          <w:p w14:paraId="71005CBE">
            <w:pPr>
              <w:spacing w:before="0" w:after="0"/>
              <w:ind w:left="135"/>
              <w:jc w:val="left"/>
            </w:pPr>
            <w:r>
              <w:rPr>
                <w:rFonts w:ascii="Times New Roman" w:hAnsi="Times New Roman"/>
                <w:b w:val="0"/>
                <w:i w:val="0"/>
                <w:color w:val="000000"/>
                <w:sz w:val="24"/>
              </w:rPr>
              <w:t>Урок-конференция "Дефекты зрения. Как сохранить зрение"</w:t>
            </w:r>
          </w:p>
        </w:tc>
        <w:tc>
          <w:tcPr>
            <w:tcW w:w="1083" w:type="dxa"/>
            <w:tcMar>
              <w:top w:w="50" w:type="dxa"/>
              <w:left w:w="100" w:type="dxa"/>
            </w:tcMar>
            <w:vAlign w:val="center"/>
          </w:tcPr>
          <w:p w14:paraId="4AF57581">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0FCFBD1">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6748C6F">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1BD15AE5">
            <w:pPr>
              <w:spacing w:before="0" w:after="0"/>
              <w:ind w:left="135"/>
              <w:jc w:val="left"/>
            </w:pPr>
            <w:r>
              <w:rPr>
                <w:rFonts w:ascii="Times New Roman" w:hAnsi="Times New Roman"/>
                <w:b w:val="0"/>
                <w:i w:val="0"/>
                <w:color w:val="000000"/>
                <w:sz w:val="24"/>
              </w:rPr>
              <w:t xml:space="preserve"> 12.03.2026 </w:t>
            </w:r>
          </w:p>
        </w:tc>
        <w:tc>
          <w:tcPr>
            <w:tcW w:w="2810" w:type="dxa"/>
            <w:tcMar>
              <w:top w:w="50" w:type="dxa"/>
              <w:left w:w="100" w:type="dxa"/>
            </w:tcMar>
            <w:vAlign w:val="center"/>
          </w:tcPr>
          <w:p w14:paraId="0C9BD20B">
            <w:pPr>
              <w:spacing w:before="0" w:after="0"/>
              <w:ind w:left="135"/>
              <w:jc w:val="left"/>
            </w:pPr>
          </w:p>
        </w:tc>
      </w:tr>
      <w:tr w14:paraId="0D046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25BF5FF">
            <w:pPr>
              <w:spacing w:before="0" w:after="0"/>
              <w:ind w:left="0"/>
              <w:jc w:val="left"/>
            </w:pPr>
            <w:r>
              <w:rPr>
                <w:rFonts w:ascii="Times New Roman" w:hAnsi="Times New Roman"/>
                <w:b w:val="0"/>
                <w:i w:val="0"/>
                <w:color w:val="000000"/>
                <w:sz w:val="24"/>
              </w:rPr>
              <w:t>74</w:t>
            </w:r>
          </w:p>
        </w:tc>
        <w:tc>
          <w:tcPr>
            <w:tcW w:w="4226" w:type="dxa"/>
            <w:tcMar>
              <w:top w:w="50" w:type="dxa"/>
              <w:left w:w="100" w:type="dxa"/>
            </w:tcMar>
            <w:vAlign w:val="center"/>
          </w:tcPr>
          <w:p w14:paraId="7EBFF586">
            <w:pPr>
              <w:spacing w:before="0" w:after="0"/>
              <w:ind w:left="135"/>
              <w:jc w:val="left"/>
            </w:pPr>
            <w:r>
              <w:rPr>
                <w:rFonts w:ascii="Times New Roman" w:hAnsi="Times New Roman"/>
                <w:b w:val="0"/>
                <w:i w:val="0"/>
                <w:color w:val="000000"/>
                <w:sz w:val="24"/>
              </w:rPr>
              <w:t>Разложение белого света в спектр. Опыты Ньютона. Сложение спектральных цветов. Дисперсия света</w:t>
            </w:r>
          </w:p>
        </w:tc>
        <w:tc>
          <w:tcPr>
            <w:tcW w:w="1083" w:type="dxa"/>
            <w:tcMar>
              <w:top w:w="50" w:type="dxa"/>
              <w:left w:w="100" w:type="dxa"/>
            </w:tcMar>
            <w:vAlign w:val="center"/>
          </w:tcPr>
          <w:p w14:paraId="6401DE0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8069952">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1ABE94F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768980E">
            <w:pPr>
              <w:spacing w:before="0" w:after="0"/>
              <w:ind w:left="135"/>
              <w:jc w:val="left"/>
            </w:pPr>
            <w:r>
              <w:rPr>
                <w:rFonts w:ascii="Times New Roman" w:hAnsi="Times New Roman"/>
                <w:b w:val="0"/>
                <w:i w:val="0"/>
                <w:color w:val="000000"/>
                <w:sz w:val="24"/>
              </w:rPr>
              <w:t xml:space="preserve"> 16.03.2026 </w:t>
            </w:r>
          </w:p>
        </w:tc>
        <w:tc>
          <w:tcPr>
            <w:tcW w:w="2810" w:type="dxa"/>
            <w:tcMar>
              <w:top w:w="50" w:type="dxa"/>
              <w:left w:w="100" w:type="dxa"/>
            </w:tcMar>
            <w:vAlign w:val="center"/>
          </w:tcPr>
          <w:p w14:paraId="15A9AA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"https://m.edsoo.ru/ff0c0f4c" \h </w:instrText>
            </w:r>
            <w:r>
              <w:fldChar w:fldCharType="separate"/>
            </w:r>
            <w:r>
              <w:rPr>
                <w:rFonts w:ascii="Times New Roman" w:hAnsi="Times New Roman"/>
                <w:b w:val="0"/>
                <w:i w:val="0"/>
                <w:color w:val="0000FF"/>
                <w:sz w:val="22"/>
                <w:u w:val="single"/>
              </w:rPr>
              <w:t>https://m.edsoo.ru/ff0c0f4c</w:t>
            </w:r>
            <w:r>
              <w:rPr>
                <w:rFonts w:ascii="Times New Roman" w:hAnsi="Times New Roman"/>
                <w:b w:val="0"/>
                <w:i w:val="0"/>
                <w:color w:val="0000FF"/>
                <w:sz w:val="22"/>
                <w:u w:val="single"/>
              </w:rPr>
              <w:fldChar w:fldCharType="end"/>
            </w:r>
          </w:p>
        </w:tc>
      </w:tr>
      <w:tr w14:paraId="0DB6F7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E83F78B">
            <w:pPr>
              <w:spacing w:before="0" w:after="0"/>
              <w:ind w:left="0"/>
              <w:jc w:val="left"/>
            </w:pPr>
            <w:r>
              <w:rPr>
                <w:rFonts w:ascii="Times New Roman" w:hAnsi="Times New Roman"/>
                <w:b w:val="0"/>
                <w:i w:val="0"/>
                <w:color w:val="000000"/>
                <w:sz w:val="24"/>
              </w:rPr>
              <w:t>75</w:t>
            </w:r>
          </w:p>
        </w:tc>
        <w:tc>
          <w:tcPr>
            <w:tcW w:w="4226" w:type="dxa"/>
            <w:tcMar>
              <w:top w:w="50" w:type="dxa"/>
              <w:left w:w="100" w:type="dxa"/>
            </w:tcMar>
            <w:vAlign w:val="center"/>
          </w:tcPr>
          <w:p w14:paraId="766D1187">
            <w:pPr>
              <w:spacing w:before="0" w:after="0"/>
              <w:ind w:left="135"/>
              <w:jc w:val="left"/>
            </w:pPr>
            <w:r>
              <w:rPr>
                <w:rFonts w:ascii="Times New Roman" w:hAnsi="Times New Roman"/>
                <w:b w:val="0"/>
                <w:i w:val="0"/>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083" w:type="dxa"/>
            <w:tcMar>
              <w:top w:w="50" w:type="dxa"/>
              <w:left w:w="100" w:type="dxa"/>
            </w:tcMar>
            <w:vAlign w:val="center"/>
          </w:tcPr>
          <w:p w14:paraId="619C613B">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6F494F1">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C25D19F">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52B0F294">
            <w:pPr>
              <w:spacing w:before="0" w:after="0"/>
              <w:ind w:left="135"/>
              <w:jc w:val="left"/>
            </w:pPr>
            <w:r>
              <w:rPr>
                <w:rFonts w:ascii="Times New Roman" w:hAnsi="Times New Roman"/>
                <w:b w:val="0"/>
                <w:i w:val="0"/>
                <w:color w:val="000000"/>
                <w:sz w:val="24"/>
              </w:rPr>
              <w:t xml:space="preserve"> 18.03.2026 </w:t>
            </w:r>
          </w:p>
        </w:tc>
        <w:tc>
          <w:tcPr>
            <w:tcW w:w="2810" w:type="dxa"/>
            <w:tcMar>
              <w:top w:w="50" w:type="dxa"/>
              <w:left w:w="100" w:type="dxa"/>
            </w:tcMar>
            <w:vAlign w:val="center"/>
          </w:tcPr>
          <w:p w14:paraId="6FB388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"https://m.edsoo.ru/ff0c0e2a" \h </w:instrText>
            </w:r>
            <w:r>
              <w:fldChar w:fldCharType="separate"/>
            </w:r>
            <w:r>
              <w:rPr>
                <w:rFonts w:ascii="Times New Roman" w:hAnsi="Times New Roman"/>
                <w:b w:val="0"/>
                <w:i w:val="0"/>
                <w:color w:val="0000FF"/>
                <w:sz w:val="22"/>
                <w:u w:val="single"/>
              </w:rPr>
              <w:t>https://m.edsoo.ru/ff0c0e2a</w:t>
            </w:r>
            <w:r>
              <w:rPr>
                <w:rFonts w:ascii="Times New Roman" w:hAnsi="Times New Roman"/>
                <w:b w:val="0"/>
                <w:i w:val="0"/>
                <w:color w:val="0000FF"/>
                <w:sz w:val="22"/>
                <w:u w:val="single"/>
              </w:rPr>
              <w:fldChar w:fldCharType="end"/>
            </w:r>
          </w:p>
        </w:tc>
      </w:tr>
      <w:tr w14:paraId="74946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24B38DA">
            <w:pPr>
              <w:spacing w:before="0" w:after="0"/>
              <w:ind w:left="0"/>
              <w:jc w:val="left"/>
            </w:pPr>
            <w:r>
              <w:rPr>
                <w:rFonts w:ascii="Times New Roman" w:hAnsi="Times New Roman"/>
                <w:b w:val="0"/>
                <w:i w:val="0"/>
                <w:color w:val="000000"/>
                <w:sz w:val="24"/>
              </w:rPr>
              <w:t>76</w:t>
            </w:r>
          </w:p>
        </w:tc>
        <w:tc>
          <w:tcPr>
            <w:tcW w:w="4226" w:type="dxa"/>
            <w:tcMar>
              <w:top w:w="50" w:type="dxa"/>
              <w:left w:w="100" w:type="dxa"/>
            </w:tcMar>
            <w:vAlign w:val="center"/>
          </w:tcPr>
          <w:p w14:paraId="18535806">
            <w:pPr>
              <w:spacing w:before="0" w:after="0"/>
              <w:ind w:left="135"/>
              <w:jc w:val="left"/>
            </w:pPr>
            <w:r>
              <w:rPr>
                <w:rFonts w:ascii="Times New Roman" w:hAnsi="Times New Roman"/>
                <w:b w:val="0"/>
                <w:i w:val="0"/>
                <w:color w:val="000000"/>
                <w:sz w:val="24"/>
              </w:rPr>
              <w:t>Урок-практикум "Волновые свойства света: дисперсия, интерференция и дифракция"</w:t>
            </w:r>
          </w:p>
        </w:tc>
        <w:tc>
          <w:tcPr>
            <w:tcW w:w="1083" w:type="dxa"/>
            <w:tcMar>
              <w:top w:w="50" w:type="dxa"/>
              <w:left w:w="100" w:type="dxa"/>
            </w:tcMar>
            <w:vAlign w:val="center"/>
          </w:tcPr>
          <w:p w14:paraId="066B6A0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12692C9">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3CE3A7F">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2210B2C1">
            <w:pPr>
              <w:spacing w:before="0" w:after="0"/>
              <w:ind w:left="135"/>
              <w:jc w:val="left"/>
            </w:pPr>
            <w:r>
              <w:rPr>
                <w:rFonts w:ascii="Times New Roman" w:hAnsi="Times New Roman"/>
                <w:b w:val="0"/>
                <w:i w:val="0"/>
                <w:color w:val="000000"/>
                <w:sz w:val="24"/>
              </w:rPr>
              <w:t xml:space="preserve"> 19.03.2026 </w:t>
            </w:r>
          </w:p>
        </w:tc>
        <w:tc>
          <w:tcPr>
            <w:tcW w:w="2810" w:type="dxa"/>
            <w:tcMar>
              <w:top w:w="50" w:type="dxa"/>
              <w:left w:w="100" w:type="dxa"/>
            </w:tcMar>
            <w:vAlign w:val="center"/>
          </w:tcPr>
          <w:p w14:paraId="06A2FE55">
            <w:pPr>
              <w:spacing w:before="0" w:after="0"/>
              <w:ind w:left="135"/>
              <w:jc w:val="left"/>
            </w:pPr>
          </w:p>
        </w:tc>
      </w:tr>
      <w:tr w14:paraId="5A2F1A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A61061E">
            <w:pPr>
              <w:spacing w:before="0" w:after="0"/>
              <w:ind w:left="0"/>
              <w:jc w:val="left"/>
            </w:pPr>
            <w:r>
              <w:rPr>
                <w:rFonts w:ascii="Times New Roman" w:hAnsi="Times New Roman"/>
                <w:b w:val="0"/>
                <w:i w:val="0"/>
                <w:color w:val="000000"/>
                <w:sz w:val="24"/>
              </w:rPr>
              <w:t>77</w:t>
            </w:r>
          </w:p>
        </w:tc>
        <w:tc>
          <w:tcPr>
            <w:tcW w:w="4226" w:type="dxa"/>
            <w:tcMar>
              <w:top w:w="50" w:type="dxa"/>
              <w:left w:w="100" w:type="dxa"/>
            </w:tcMar>
            <w:vAlign w:val="center"/>
          </w:tcPr>
          <w:p w14:paraId="59BA5D9C">
            <w:pPr>
              <w:spacing w:before="0" w:after="0"/>
              <w:ind w:left="135"/>
              <w:jc w:val="left"/>
            </w:pPr>
            <w:r>
              <w:rPr>
                <w:rFonts w:ascii="Times New Roman" w:hAnsi="Times New Roman"/>
                <w:b w:val="0"/>
                <w:i w:val="0"/>
                <w:color w:val="000000"/>
                <w:sz w:val="24"/>
              </w:rPr>
              <w:t>Опыты Резерфорда и планетарная модель атома</w:t>
            </w:r>
          </w:p>
        </w:tc>
        <w:tc>
          <w:tcPr>
            <w:tcW w:w="1083" w:type="dxa"/>
            <w:tcMar>
              <w:top w:w="50" w:type="dxa"/>
              <w:left w:w="100" w:type="dxa"/>
            </w:tcMar>
            <w:vAlign w:val="center"/>
          </w:tcPr>
          <w:p w14:paraId="2032C613">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64F4E1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8BC296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FD6435F">
            <w:pPr>
              <w:spacing w:before="0" w:after="0"/>
              <w:ind w:left="135"/>
              <w:jc w:val="left"/>
            </w:pPr>
            <w:r>
              <w:rPr>
                <w:rFonts w:ascii="Times New Roman" w:hAnsi="Times New Roman"/>
                <w:b w:val="0"/>
                <w:i w:val="0"/>
                <w:color w:val="000000"/>
                <w:sz w:val="24"/>
              </w:rPr>
              <w:t xml:space="preserve"> 23.03.2026 </w:t>
            </w:r>
          </w:p>
        </w:tc>
        <w:tc>
          <w:tcPr>
            <w:tcW w:w="2810" w:type="dxa"/>
            <w:tcMar>
              <w:top w:w="50" w:type="dxa"/>
              <w:left w:w="100" w:type="dxa"/>
            </w:tcMar>
            <w:vAlign w:val="center"/>
          </w:tcPr>
          <w:p w14:paraId="30EC27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"https://m.edsoo.ru/ff0c12a8" \h </w:instrText>
            </w:r>
            <w:r>
              <w:fldChar w:fldCharType="separate"/>
            </w:r>
            <w:r>
              <w:rPr>
                <w:rFonts w:ascii="Times New Roman" w:hAnsi="Times New Roman"/>
                <w:b w:val="0"/>
                <w:i w:val="0"/>
                <w:color w:val="0000FF"/>
                <w:sz w:val="22"/>
                <w:u w:val="single"/>
              </w:rPr>
              <w:t>https://m.edsoo.ru/ff0c12a8</w:t>
            </w:r>
            <w:r>
              <w:rPr>
                <w:rFonts w:ascii="Times New Roman" w:hAnsi="Times New Roman"/>
                <w:b w:val="0"/>
                <w:i w:val="0"/>
                <w:color w:val="0000FF"/>
                <w:sz w:val="22"/>
                <w:u w:val="single"/>
              </w:rPr>
              <w:fldChar w:fldCharType="end"/>
            </w:r>
          </w:p>
        </w:tc>
      </w:tr>
      <w:tr w14:paraId="02D36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814ACE0">
            <w:pPr>
              <w:spacing w:before="0" w:after="0"/>
              <w:ind w:left="0"/>
              <w:jc w:val="left"/>
            </w:pPr>
            <w:r>
              <w:rPr>
                <w:rFonts w:ascii="Times New Roman" w:hAnsi="Times New Roman"/>
                <w:b w:val="0"/>
                <w:i w:val="0"/>
                <w:color w:val="000000"/>
                <w:sz w:val="24"/>
              </w:rPr>
              <w:t>78</w:t>
            </w:r>
          </w:p>
        </w:tc>
        <w:tc>
          <w:tcPr>
            <w:tcW w:w="4226" w:type="dxa"/>
            <w:tcMar>
              <w:top w:w="50" w:type="dxa"/>
              <w:left w:w="100" w:type="dxa"/>
            </w:tcMar>
            <w:vAlign w:val="center"/>
          </w:tcPr>
          <w:p w14:paraId="33597382">
            <w:pPr>
              <w:spacing w:before="0" w:after="0"/>
              <w:ind w:left="135"/>
              <w:jc w:val="left"/>
            </w:pPr>
            <w:r>
              <w:rPr>
                <w:rFonts w:ascii="Times New Roman" w:hAnsi="Times New Roman"/>
                <w:b w:val="0"/>
                <w:i w:val="0"/>
                <w:color w:val="000000"/>
                <w:sz w:val="24"/>
              </w:rPr>
              <w:t>Постулаты Бора. Модель атома Бора</w:t>
            </w:r>
          </w:p>
        </w:tc>
        <w:tc>
          <w:tcPr>
            <w:tcW w:w="1083" w:type="dxa"/>
            <w:tcMar>
              <w:top w:w="50" w:type="dxa"/>
              <w:left w:w="100" w:type="dxa"/>
            </w:tcMar>
            <w:vAlign w:val="center"/>
          </w:tcPr>
          <w:p w14:paraId="794317C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A5CD7C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D66B50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9A23EA7">
            <w:pPr>
              <w:spacing w:before="0" w:after="0"/>
              <w:ind w:left="135"/>
              <w:jc w:val="left"/>
            </w:pPr>
            <w:r>
              <w:rPr>
                <w:rFonts w:ascii="Times New Roman" w:hAnsi="Times New Roman"/>
                <w:b w:val="0"/>
                <w:i w:val="0"/>
                <w:color w:val="000000"/>
                <w:sz w:val="24"/>
              </w:rPr>
              <w:t xml:space="preserve"> 25.03.2026 </w:t>
            </w:r>
          </w:p>
        </w:tc>
        <w:tc>
          <w:tcPr>
            <w:tcW w:w="2810" w:type="dxa"/>
            <w:tcMar>
              <w:top w:w="50" w:type="dxa"/>
              <w:left w:w="100" w:type="dxa"/>
            </w:tcMar>
            <w:vAlign w:val="center"/>
          </w:tcPr>
          <w:p w14:paraId="042723D0">
            <w:pPr>
              <w:spacing w:before="0" w:after="0"/>
              <w:ind w:left="135"/>
              <w:jc w:val="left"/>
            </w:pPr>
          </w:p>
        </w:tc>
      </w:tr>
      <w:tr w14:paraId="681F02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7CC444F">
            <w:pPr>
              <w:spacing w:before="0" w:after="0"/>
              <w:ind w:left="0"/>
              <w:jc w:val="left"/>
            </w:pPr>
            <w:r>
              <w:rPr>
                <w:rFonts w:ascii="Times New Roman" w:hAnsi="Times New Roman"/>
                <w:b w:val="0"/>
                <w:i w:val="0"/>
                <w:color w:val="000000"/>
                <w:sz w:val="24"/>
              </w:rPr>
              <w:t>79</w:t>
            </w:r>
          </w:p>
        </w:tc>
        <w:tc>
          <w:tcPr>
            <w:tcW w:w="4226" w:type="dxa"/>
            <w:tcMar>
              <w:top w:w="50" w:type="dxa"/>
              <w:left w:w="100" w:type="dxa"/>
            </w:tcMar>
            <w:vAlign w:val="center"/>
          </w:tcPr>
          <w:p w14:paraId="4BE5956E">
            <w:pPr>
              <w:spacing w:before="0" w:after="0"/>
              <w:ind w:left="135"/>
              <w:jc w:val="left"/>
            </w:pPr>
            <w:r>
              <w:rPr>
                <w:rFonts w:ascii="Times New Roman" w:hAnsi="Times New Roman"/>
                <w:b w:val="0"/>
                <w:i w:val="0"/>
                <w:color w:val="000000"/>
                <w:sz w:val="24"/>
              </w:rPr>
              <w:t>Испускание и поглощение света атомом. Кванты. Линейчатые спектры</w:t>
            </w:r>
          </w:p>
        </w:tc>
        <w:tc>
          <w:tcPr>
            <w:tcW w:w="1083" w:type="dxa"/>
            <w:tcMar>
              <w:top w:w="50" w:type="dxa"/>
              <w:left w:w="100" w:type="dxa"/>
            </w:tcMar>
            <w:vAlign w:val="center"/>
          </w:tcPr>
          <w:p w14:paraId="67BD3EC4">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5C136B1">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7FFE107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AB1E090">
            <w:pPr>
              <w:spacing w:before="0" w:after="0"/>
              <w:ind w:left="135"/>
              <w:jc w:val="left"/>
            </w:pPr>
            <w:r>
              <w:rPr>
                <w:rFonts w:ascii="Times New Roman" w:hAnsi="Times New Roman"/>
                <w:b w:val="0"/>
                <w:i w:val="0"/>
                <w:color w:val="000000"/>
                <w:sz w:val="24"/>
              </w:rPr>
              <w:t xml:space="preserve"> 26.03.2026 </w:t>
            </w:r>
          </w:p>
        </w:tc>
        <w:tc>
          <w:tcPr>
            <w:tcW w:w="2810" w:type="dxa"/>
            <w:tcMar>
              <w:top w:w="50" w:type="dxa"/>
              <w:left w:w="100" w:type="dxa"/>
            </w:tcMar>
            <w:vAlign w:val="center"/>
          </w:tcPr>
          <w:p w14:paraId="44280A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"https://m.edsoo.ru/ff0c144c" \h </w:instrText>
            </w:r>
            <w:r>
              <w:fldChar w:fldCharType="separate"/>
            </w:r>
            <w:r>
              <w:rPr>
                <w:rFonts w:ascii="Times New Roman" w:hAnsi="Times New Roman"/>
                <w:b w:val="0"/>
                <w:i w:val="0"/>
                <w:color w:val="0000FF"/>
                <w:sz w:val="22"/>
                <w:u w:val="single"/>
              </w:rPr>
              <w:t>https://m.edsoo.ru/ff0c144c</w:t>
            </w:r>
            <w:r>
              <w:rPr>
                <w:rFonts w:ascii="Times New Roman" w:hAnsi="Times New Roman"/>
                <w:b w:val="0"/>
                <w:i w:val="0"/>
                <w:color w:val="0000FF"/>
                <w:sz w:val="22"/>
                <w:u w:val="single"/>
              </w:rPr>
              <w:fldChar w:fldCharType="end"/>
            </w:r>
          </w:p>
        </w:tc>
      </w:tr>
      <w:tr w14:paraId="0F23D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6841B89">
            <w:pPr>
              <w:spacing w:before="0" w:after="0"/>
              <w:ind w:left="0"/>
              <w:jc w:val="left"/>
            </w:pPr>
            <w:r>
              <w:rPr>
                <w:rFonts w:ascii="Times New Roman" w:hAnsi="Times New Roman"/>
                <w:b w:val="0"/>
                <w:i w:val="0"/>
                <w:color w:val="000000"/>
                <w:sz w:val="24"/>
              </w:rPr>
              <w:t>80</w:t>
            </w:r>
          </w:p>
        </w:tc>
        <w:tc>
          <w:tcPr>
            <w:tcW w:w="4226" w:type="dxa"/>
            <w:tcMar>
              <w:top w:w="50" w:type="dxa"/>
              <w:left w:w="100" w:type="dxa"/>
            </w:tcMar>
            <w:vAlign w:val="center"/>
          </w:tcPr>
          <w:p w14:paraId="70AF2CF7">
            <w:pPr>
              <w:spacing w:before="0" w:after="0"/>
              <w:ind w:left="135"/>
              <w:jc w:val="left"/>
            </w:pPr>
            <w:r>
              <w:rPr>
                <w:rFonts w:ascii="Times New Roman" w:hAnsi="Times New Roman"/>
                <w:b w:val="0"/>
                <w:i w:val="0"/>
                <w:color w:val="000000"/>
                <w:sz w:val="24"/>
              </w:rPr>
              <w:t>Урок-практикум "Наблюдение спектров испускания"</w:t>
            </w:r>
          </w:p>
        </w:tc>
        <w:tc>
          <w:tcPr>
            <w:tcW w:w="1083" w:type="dxa"/>
            <w:tcMar>
              <w:top w:w="50" w:type="dxa"/>
              <w:left w:w="100" w:type="dxa"/>
            </w:tcMar>
            <w:vAlign w:val="center"/>
          </w:tcPr>
          <w:p w14:paraId="4A351B44">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10862C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67A24CF">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0DACA896">
            <w:pPr>
              <w:spacing w:before="0" w:after="0"/>
              <w:ind w:left="135"/>
              <w:jc w:val="left"/>
            </w:pPr>
            <w:r>
              <w:rPr>
                <w:rFonts w:ascii="Times New Roman" w:hAnsi="Times New Roman"/>
                <w:b w:val="0"/>
                <w:i w:val="0"/>
                <w:color w:val="000000"/>
                <w:sz w:val="24"/>
              </w:rPr>
              <w:t xml:space="preserve"> 06.04.2026 </w:t>
            </w:r>
          </w:p>
        </w:tc>
        <w:tc>
          <w:tcPr>
            <w:tcW w:w="2810" w:type="dxa"/>
            <w:tcMar>
              <w:top w:w="50" w:type="dxa"/>
              <w:left w:w="100" w:type="dxa"/>
            </w:tcMar>
            <w:vAlign w:val="center"/>
          </w:tcPr>
          <w:p w14:paraId="65BA86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"https://m.edsoo.ru/ff0c1550" \h </w:instrText>
            </w:r>
            <w:r>
              <w:fldChar w:fldCharType="separate"/>
            </w:r>
            <w:r>
              <w:rPr>
                <w:rFonts w:ascii="Times New Roman" w:hAnsi="Times New Roman"/>
                <w:b w:val="0"/>
                <w:i w:val="0"/>
                <w:color w:val="0000FF"/>
                <w:sz w:val="22"/>
                <w:u w:val="single"/>
              </w:rPr>
              <w:t>https://m.edsoo.ru/ff0c1550</w:t>
            </w:r>
            <w:r>
              <w:rPr>
                <w:rFonts w:ascii="Times New Roman" w:hAnsi="Times New Roman"/>
                <w:b w:val="0"/>
                <w:i w:val="0"/>
                <w:color w:val="0000FF"/>
                <w:sz w:val="22"/>
                <w:u w:val="single"/>
              </w:rPr>
              <w:fldChar w:fldCharType="end"/>
            </w:r>
          </w:p>
        </w:tc>
      </w:tr>
      <w:tr w14:paraId="43E5EB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5DCA8FD">
            <w:pPr>
              <w:spacing w:before="0" w:after="0"/>
              <w:ind w:left="0"/>
              <w:jc w:val="left"/>
            </w:pPr>
            <w:r>
              <w:rPr>
                <w:rFonts w:ascii="Times New Roman" w:hAnsi="Times New Roman"/>
                <w:b w:val="0"/>
                <w:i w:val="0"/>
                <w:color w:val="000000"/>
                <w:sz w:val="24"/>
              </w:rPr>
              <w:t>81</w:t>
            </w:r>
          </w:p>
        </w:tc>
        <w:tc>
          <w:tcPr>
            <w:tcW w:w="4226" w:type="dxa"/>
            <w:tcMar>
              <w:top w:w="50" w:type="dxa"/>
              <w:left w:w="100" w:type="dxa"/>
            </w:tcMar>
            <w:vAlign w:val="center"/>
          </w:tcPr>
          <w:p w14:paraId="40D63B17">
            <w:pPr>
              <w:spacing w:before="0" w:after="0"/>
              <w:ind w:left="135"/>
              <w:jc w:val="left"/>
            </w:pPr>
            <w:r>
              <w:rPr>
                <w:rFonts w:ascii="Times New Roman" w:hAnsi="Times New Roman"/>
                <w:b w:val="0"/>
                <w:i w:val="0"/>
                <w:color w:val="000000"/>
                <w:sz w:val="24"/>
              </w:rPr>
              <w:t>Радиоактивность и её виды</w:t>
            </w:r>
          </w:p>
        </w:tc>
        <w:tc>
          <w:tcPr>
            <w:tcW w:w="1083" w:type="dxa"/>
            <w:tcMar>
              <w:top w:w="50" w:type="dxa"/>
              <w:left w:w="100" w:type="dxa"/>
            </w:tcMar>
            <w:vAlign w:val="center"/>
          </w:tcPr>
          <w:p w14:paraId="434100D3">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9E37E0D">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504AAF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E641CF2">
            <w:pPr>
              <w:spacing w:before="0" w:after="0"/>
              <w:ind w:left="135"/>
              <w:jc w:val="left"/>
            </w:pPr>
            <w:r>
              <w:rPr>
                <w:rFonts w:ascii="Times New Roman" w:hAnsi="Times New Roman"/>
                <w:b w:val="0"/>
                <w:i w:val="0"/>
                <w:color w:val="000000"/>
                <w:sz w:val="24"/>
              </w:rPr>
              <w:t xml:space="preserve"> 08.04.2026 </w:t>
            </w:r>
          </w:p>
        </w:tc>
        <w:tc>
          <w:tcPr>
            <w:tcW w:w="2810" w:type="dxa"/>
            <w:tcMar>
              <w:top w:w="50" w:type="dxa"/>
              <w:left w:w="100" w:type="dxa"/>
            </w:tcMar>
            <w:vAlign w:val="center"/>
          </w:tcPr>
          <w:p w14:paraId="53137C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"https://m.edsoo.ru/ff0c1672" \h </w:instrText>
            </w:r>
            <w:r>
              <w:fldChar w:fldCharType="separate"/>
            </w:r>
            <w:r>
              <w:rPr>
                <w:rFonts w:ascii="Times New Roman" w:hAnsi="Times New Roman"/>
                <w:b w:val="0"/>
                <w:i w:val="0"/>
                <w:color w:val="0000FF"/>
                <w:sz w:val="22"/>
                <w:u w:val="single"/>
              </w:rPr>
              <w:t>https://m.edsoo.ru/ff0c1672</w:t>
            </w:r>
            <w:r>
              <w:rPr>
                <w:rFonts w:ascii="Times New Roman" w:hAnsi="Times New Roman"/>
                <w:b w:val="0"/>
                <w:i w:val="0"/>
                <w:color w:val="0000FF"/>
                <w:sz w:val="22"/>
                <w:u w:val="single"/>
              </w:rPr>
              <w:fldChar w:fldCharType="end"/>
            </w:r>
          </w:p>
        </w:tc>
      </w:tr>
      <w:tr w14:paraId="06641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E07A484">
            <w:pPr>
              <w:spacing w:before="0" w:after="0"/>
              <w:ind w:left="0"/>
              <w:jc w:val="left"/>
            </w:pPr>
            <w:r>
              <w:rPr>
                <w:rFonts w:ascii="Times New Roman" w:hAnsi="Times New Roman"/>
                <w:b w:val="0"/>
                <w:i w:val="0"/>
                <w:color w:val="000000"/>
                <w:sz w:val="24"/>
              </w:rPr>
              <w:t>82</w:t>
            </w:r>
          </w:p>
        </w:tc>
        <w:tc>
          <w:tcPr>
            <w:tcW w:w="4226" w:type="dxa"/>
            <w:tcMar>
              <w:top w:w="50" w:type="dxa"/>
              <w:left w:w="100" w:type="dxa"/>
            </w:tcMar>
            <w:vAlign w:val="center"/>
          </w:tcPr>
          <w:p w14:paraId="67E9D762">
            <w:pPr>
              <w:spacing w:before="0" w:after="0"/>
              <w:ind w:left="135"/>
              <w:jc w:val="left"/>
            </w:pPr>
            <w:r>
              <w:rPr>
                <w:rFonts w:ascii="Times New Roman" w:hAnsi="Times New Roman"/>
                <w:b w:val="0"/>
                <w:i w:val="0"/>
                <w:color w:val="000000"/>
                <w:sz w:val="24"/>
              </w:rPr>
              <w:t>Строение атомного ядра. Нуклонная модель</w:t>
            </w:r>
          </w:p>
        </w:tc>
        <w:tc>
          <w:tcPr>
            <w:tcW w:w="1083" w:type="dxa"/>
            <w:tcMar>
              <w:top w:w="50" w:type="dxa"/>
              <w:left w:w="100" w:type="dxa"/>
            </w:tcMar>
            <w:vAlign w:val="center"/>
          </w:tcPr>
          <w:p w14:paraId="43171E37">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B373330">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0CD5A11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5D99B13">
            <w:pPr>
              <w:spacing w:before="0" w:after="0"/>
              <w:ind w:left="135"/>
              <w:jc w:val="left"/>
            </w:pPr>
            <w:r>
              <w:rPr>
                <w:rFonts w:ascii="Times New Roman" w:hAnsi="Times New Roman"/>
                <w:b w:val="0"/>
                <w:i w:val="0"/>
                <w:color w:val="000000"/>
                <w:sz w:val="24"/>
              </w:rPr>
              <w:t xml:space="preserve"> 09.04.2026 </w:t>
            </w:r>
          </w:p>
        </w:tc>
        <w:tc>
          <w:tcPr>
            <w:tcW w:w="2810" w:type="dxa"/>
            <w:tcMar>
              <w:top w:w="50" w:type="dxa"/>
              <w:left w:w="100" w:type="dxa"/>
            </w:tcMar>
            <w:vAlign w:val="center"/>
          </w:tcPr>
          <w:p w14:paraId="3E1BCF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"https://m.edsoo.ru/ff0c18ac" \h </w:instrText>
            </w:r>
            <w:r>
              <w:fldChar w:fldCharType="separate"/>
            </w:r>
            <w:r>
              <w:rPr>
                <w:rFonts w:ascii="Times New Roman" w:hAnsi="Times New Roman"/>
                <w:b w:val="0"/>
                <w:i w:val="0"/>
                <w:color w:val="0000FF"/>
                <w:sz w:val="22"/>
                <w:u w:val="single"/>
              </w:rPr>
              <w:t>https://m.edsoo.ru/ff0c18ac</w:t>
            </w:r>
            <w:r>
              <w:rPr>
                <w:rFonts w:ascii="Times New Roman" w:hAnsi="Times New Roman"/>
                <w:b w:val="0"/>
                <w:i w:val="0"/>
                <w:color w:val="0000FF"/>
                <w:sz w:val="22"/>
                <w:u w:val="single"/>
              </w:rPr>
              <w:fldChar w:fldCharType="end"/>
            </w:r>
          </w:p>
        </w:tc>
      </w:tr>
      <w:tr w14:paraId="536AF0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3C21385">
            <w:pPr>
              <w:spacing w:before="0" w:after="0"/>
              <w:ind w:left="0"/>
              <w:jc w:val="left"/>
            </w:pPr>
            <w:r>
              <w:rPr>
                <w:rFonts w:ascii="Times New Roman" w:hAnsi="Times New Roman"/>
                <w:b w:val="0"/>
                <w:i w:val="0"/>
                <w:color w:val="000000"/>
                <w:sz w:val="24"/>
              </w:rPr>
              <w:t>83</w:t>
            </w:r>
          </w:p>
        </w:tc>
        <w:tc>
          <w:tcPr>
            <w:tcW w:w="4226" w:type="dxa"/>
            <w:tcMar>
              <w:top w:w="50" w:type="dxa"/>
              <w:left w:w="100" w:type="dxa"/>
            </w:tcMar>
            <w:vAlign w:val="center"/>
          </w:tcPr>
          <w:p w14:paraId="59D04722">
            <w:pPr>
              <w:spacing w:before="0" w:after="0"/>
              <w:ind w:left="135"/>
              <w:jc w:val="left"/>
            </w:pPr>
            <w:r>
              <w:rPr>
                <w:rFonts w:ascii="Times New Roman" w:hAnsi="Times New Roman"/>
                <w:b w:val="0"/>
                <w:i w:val="0"/>
                <w:color w:val="000000"/>
                <w:sz w:val="24"/>
              </w:rPr>
              <w:t>Радиоактивные превращения. Изотопы</w:t>
            </w:r>
          </w:p>
        </w:tc>
        <w:tc>
          <w:tcPr>
            <w:tcW w:w="1083" w:type="dxa"/>
            <w:tcMar>
              <w:top w:w="50" w:type="dxa"/>
              <w:left w:w="100" w:type="dxa"/>
            </w:tcMar>
            <w:vAlign w:val="center"/>
          </w:tcPr>
          <w:p w14:paraId="6E6ED0E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59625EB8">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41A738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10B3122">
            <w:pPr>
              <w:spacing w:before="0" w:after="0"/>
              <w:ind w:left="135"/>
              <w:jc w:val="left"/>
            </w:pPr>
            <w:r>
              <w:rPr>
                <w:rFonts w:ascii="Times New Roman" w:hAnsi="Times New Roman"/>
                <w:b w:val="0"/>
                <w:i w:val="0"/>
                <w:color w:val="000000"/>
                <w:sz w:val="24"/>
              </w:rPr>
              <w:t xml:space="preserve"> 13.04.2026 </w:t>
            </w:r>
          </w:p>
        </w:tc>
        <w:tc>
          <w:tcPr>
            <w:tcW w:w="2810" w:type="dxa"/>
            <w:tcMar>
              <w:top w:w="50" w:type="dxa"/>
              <w:left w:w="100" w:type="dxa"/>
            </w:tcMar>
            <w:vAlign w:val="center"/>
          </w:tcPr>
          <w:p w14:paraId="7255874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"https://m.edsoo.ru/ff0c1a14" \h </w:instrText>
            </w:r>
            <w:r>
              <w:fldChar w:fldCharType="separate"/>
            </w:r>
            <w:r>
              <w:rPr>
                <w:rFonts w:ascii="Times New Roman" w:hAnsi="Times New Roman"/>
                <w:b w:val="0"/>
                <w:i w:val="0"/>
                <w:color w:val="0000FF"/>
                <w:sz w:val="22"/>
                <w:u w:val="single"/>
              </w:rPr>
              <w:t>https://m.edsoo.ru/ff0c1a14</w:t>
            </w:r>
            <w:r>
              <w:rPr>
                <w:rFonts w:ascii="Times New Roman" w:hAnsi="Times New Roman"/>
                <w:b w:val="0"/>
                <w:i w:val="0"/>
                <w:color w:val="0000FF"/>
                <w:sz w:val="22"/>
                <w:u w:val="single"/>
              </w:rPr>
              <w:fldChar w:fldCharType="end"/>
            </w:r>
          </w:p>
        </w:tc>
      </w:tr>
      <w:tr w14:paraId="5C023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7D135FE">
            <w:pPr>
              <w:spacing w:before="0" w:after="0"/>
              <w:ind w:left="0"/>
              <w:jc w:val="left"/>
            </w:pPr>
            <w:r>
              <w:rPr>
                <w:rFonts w:ascii="Times New Roman" w:hAnsi="Times New Roman"/>
                <w:b w:val="0"/>
                <w:i w:val="0"/>
                <w:color w:val="000000"/>
                <w:sz w:val="24"/>
              </w:rPr>
              <w:t>84</w:t>
            </w:r>
          </w:p>
        </w:tc>
        <w:tc>
          <w:tcPr>
            <w:tcW w:w="4226" w:type="dxa"/>
            <w:tcMar>
              <w:top w:w="50" w:type="dxa"/>
              <w:left w:w="100" w:type="dxa"/>
            </w:tcMar>
            <w:vAlign w:val="center"/>
          </w:tcPr>
          <w:p w14:paraId="06CB83ED">
            <w:pPr>
              <w:spacing w:before="0" w:after="0"/>
              <w:ind w:left="135"/>
              <w:jc w:val="left"/>
            </w:pPr>
            <w:r>
              <w:rPr>
                <w:rFonts w:ascii="Times New Roman" w:hAnsi="Times New Roman"/>
                <w:b w:val="0"/>
                <w:i w:val="0"/>
                <w:color w:val="000000"/>
                <w:sz w:val="24"/>
              </w:rPr>
              <w:t>Решение задач по теме: "Радиоактивные превращения"</w:t>
            </w:r>
          </w:p>
        </w:tc>
        <w:tc>
          <w:tcPr>
            <w:tcW w:w="1083" w:type="dxa"/>
            <w:tcMar>
              <w:top w:w="50" w:type="dxa"/>
              <w:left w:w="100" w:type="dxa"/>
            </w:tcMar>
            <w:vAlign w:val="center"/>
          </w:tcPr>
          <w:p w14:paraId="17E4CA5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3D02317">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29F95C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58E59D5">
            <w:pPr>
              <w:spacing w:before="0" w:after="0"/>
              <w:ind w:left="135"/>
              <w:jc w:val="left"/>
            </w:pPr>
            <w:r>
              <w:rPr>
                <w:rFonts w:ascii="Times New Roman" w:hAnsi="Times New Roman"/>
                <w:b w:val="0"/>
                <w:i w:val="0"/>
                <w:color w:val="000000"/>
                <w:sz w:val="24"/>
              </w:rPr>
              <w:t xml:space="preserve"> 15.04.2026 </w:t>
            </w:r>
          </w:p>
        </w:tc>
        <w:tc>
          <w:tcPr>
            <w:tcW w:w="2810" w:type="dxa"/>
            <w:tcMar>
              <w:top w:w="50" w:type="dxa"/>
              <w:left w:w="100" w:type="dxa"/>
            </w:tcMar>
            <w:vAlign w:val="center"/>
          </w:tcPr>
          <w:p w14:paraId="45F95B7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"https://m.edsoo.ru/ff0c1b4a" \h </w:instrText>
            </w:r>
            <w:r>
              <w:fldChar w:fldCharType="separate"/>
            </w:r>
            <w:r>
              <w:rPr>
                <w:rFonts w:ascii="Times New Roman" w:hAnsi="Times New Roman"/>
                <w:b w:val="0"/>
                <w:i w:val="0"/>
                <w:color w:val="0000FF"/>
                <w:sz w:val="22"/>
                <w:u w:val="single"/>
              </w:rPr>
              <w:t>https://m.edsoo.ru/ff0c1b4a</w:t>
            </w:r>
            <w:r>
              <w:rPr>
                <w:rFonts w:ascii="Times New Roman" w:hAnsi="Times New Roman"/>
                <w:b w:val="0"/>
                <w:i w:val="0"/>
                <w:color w:val="0000FF"/>
                <w:sz w:val="22"/>
                <w:u w:val="single"/>
              </w:rPr>
              <w:fldChar w:fldCharType="end"/>
            </w:r>
          </w:p>
        </w:tc>
      </w:tr>
      <w:tr w14:paraId="7D599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33FB8EF">
            <w:pPr>
              <w:spacing w:before="0" w:after="0"/>
              <w:ind w:left="0"/>
              <w:jc w:val="left"/>
            </w:pPr>
            <w:r>
              <w:rPr>
                <w:rFonts w:ascii="Times New Roman" w:hAnsi="Times New Roman"/>
                <w:b w:val="0"/>
                <w:i w:val="0"/>
                <w:color w:val="000000"/>
                <w:sz w:val="24"/>
              </w:rPr>
              <w:t>85</w:t>
            </w:r>
          </w:p>
        </w:tc>
        <w:tc>
          <w:tcPr>
            <w:tcW w:w="4226" w:type="dxa"/>
            <w:tcMar>
              <w:top w:w="50" w:type="dxa"/>
              <w:left w:w="100" w:type="dxa"/>
            </w:tcMar>
            <w:vAlign w:val="center"/>
          </w:tcPr>
          <w:p w14:paraId="542EBA15">
            <w:pPr>
              <w:spacing w:before="0" w:after="0"/>
              <w:ind w:left="135"/>
              <w:jc w:val="left"/>
            </w:pPr>
            <w:r>
              <w:rPr>
                <w:rFonts w:ascii="Times New Roman" w:hAnsi="Times New Roman"/>
                <w:b w:val="0"/>
                <w:i w:val="0"/>
                <w:color w:val="000000"/>
                <w:sz w:val="24"/>
              </w:rPr>
              <w:t>Период полураспада</w:t>
            </w:r>
          </w:p>
        </w:tc>
        <w:tc>
          <w:tcPr>
            <w:tcW w:w="1083" w:type="dxa"/>
            <w:tcMar>
              <w:top w:w="50" w:type="dxa"/>
              <w:left w:w="100" w:type="dxa"/>
            </w:tcMar>
            <w:vAlign w:val="center"/>
          </w:tcPr>
          <w:p w14:paraId="1C272345">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3D57351">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00DC8D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DD06555">
            <w:pPr>
              <w:spacing w:before="0" w:after="0"/>
              <w:ind w:left="135"/>
              <w:jc w:val="left"/>
            </w:pPr>
            <w:r>
              <w:rPr>
                <w:rFonts w:ascii="Times New Roman" w:hAnsi="Times New Roman"/>
                <w:b w:val="0"/>
                <w:i w:val="0"/>
                <w:color w:val="000000"/>
                <w:sz w:val="24"/>
              </w:rPr>
              <w:t xml:space="preserve"> 16.04.2026 </w:t>
            </w:r>
          </w:p>
        </w:tc>
        <w:tc>
          <w:tcPr>
            <w:tcW w:w="2810" w:type="dxa"/>
            <w:tcMar>
              <w:top w:w="50" w:type="dxa"/>
              <w:left w:w="100" w:type="dxa"/>
            </w:tcMar>
            <w:vAlign w:val="center"/>
          </w:tcPr>
          <w:p w14:paraId="6E2FA97D">
            <w:pPr>
              <w:spacing w:before="0" w:after="0"/>
              <w:ind w:left="135"/>
              <w:jc w:val="left"/>
            </w:pPr>
          </w:p>
        </w:tc>
      </w:tr>
      <w:tr w14:paraId="2E5AB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DC41D6C">
            <w:pPr>
              <w:spacing w:before="0" w:after="0"/>
              <w:ind w:left="0"/>
              <w:jc w:val="left"/>
            </w:pPr>
            <w:r>
              <w:rPr>
                <w:rFonts w:ascii="Times New Roman" w:hAnsi="Times New Roman"/>
                <w:b w:val="0"/>
                <w:i w:val="0"/>
                <w:color w:val="000000"/>
                <w:sz w:val="24"/>
              </w:rPr>
              <w:t>86</w:t>
            </w:r>
          </w:p>
        </w:tc>
        <w:tc>
          <w:tcPr>
            <w:tcW w:w="4226" w:type="dxa"/>
            <w:tcMar>
              <w:top w:w="50" w:type="dxa"/>
              <w:left w:w="100" w:type="dxa"/>
            </w:tcMar>
            <w:vAlign w:val="center"/>
          </w:tcPr>
          <w:p w14:paraId="231C8669">
            <w:pPr>
              <w:spacing w:before="0" w:after="0"/>
              <w:ind w:left="135"/>
              <w:jc w:val="left"/>
            </w:pPr>
            <w:r>
              <w:rPr>
                <w:rFonts w:ascii="Times New Roman" w:hAnsi="Times New Roman"/>
                <w:b w:val="0"/>
                <w:i w:val="0"/>
                <w:color w:val="000000"/>
                <w:sz w:val="24"/>
              </w:rPr>
              <w:t>Урок-конференция "Радиоактивные излучения в природе, медицине, технике"</w:t>
            </w:r>
          </w:p>
        </w:tc>
        <w:tc>
          <w:tcPr>
            <w:tcW w:w="1083" w:type="dxa"/>
            <w:tcMar>
              <w:top w:w="50" w:type="dxa"/>
              <w:left w:w="100" w:type="dxa"/>
            </w:tcMar>
            <w:vAlign w:val="center"/>
          </w:tcPr>
          <w:p w14:paraId="4BBFACA6">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661DC55">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4B97D33C">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CA00EAE">
            <w:pPr>
              <w:spacing w:before="0" w:after="0"/>
              <w:ind w:left="135"/>
              <w:jc w:val="left"/>
            </w:pPr>
            <w:r>
              <w:rPr>
                <w:rFonts w:ascii="Times New Roman" w:hAnsi="Times New Roman"/>
                <w:b w:val="0"/>
                <w:i w:val="0"/>
                <w:color w:val="000000"/>
                <w:sz w:val="24"/>
              </w:rPr>
              <w:t xml:space="preserve"> 20.04.2026 </w:t>
            </w:r>
          </w:p>
        </w:tc>
        <w:tc>
          <w:tcPr>
            <w:tcW w:w="2810" w:type="dxa"/>
            <w:tcMar>
              <w:top w:w="50" w:type="dxa"/>
              <w:left w:w="100" w:type="dxa"/>
            </w:tcMar>
            <w:vAlign w:val="center"/>
          </w:tcPr>
          <w:p w14:paraId="215E98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"https://m.edsoo.ru/ff0c2126" \h </w:instrText>
            </w:r>
            <w:r>
              <w:fldChar w:fldCharType="separate"/>
            </w:r>
            <w:r>
              <w:rPr>
                <w:rFonts w:ascii="Times New Roman" w:hAnsi="Times New Roman"/>
                <w:b w:val="0"/>
                <w:i w:val="0"/>
                <w:color w:val="0000FF"/>
                <w:sz w:val="22"/>
                <w:u w:val="single"/>
              </w:rPr>
              <w:t>https://m.edsoo.ru/ff0c2126</w:t>
            </w:r>
            <w:r>
              <w:rPr>
                <w:rFonts w:ascii="Times New Roman" w:hAnsi="Times New Roman"/>
                <w:b w:val="0"/>
                <w:i w:val="0"/>
                <w:color w:val="0000FF"/>
                <w:sz w:val="22"/>
                <w:u w:val="single"/>
              </w:rPr>
              <w:fldChar w:fldCharType="end"/>
            </w:r>
          </w:p>
        </w:tc>
      </w:tr>
      <w:tr w14:paraId="018FB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6153012B">
            <w:pPr>
              <w:spacing w:before="0" w:after="0"/>
              <w:ind w:left="0"/>
              <w:jc w:val="left"/>
            </w:pPr>
            <w:r>
              <w:rPr>
                <w:rFonts w:ascii="Times New Roman" w:hAnsi="Times New Roman"/>
                <w:b w:val="0"/>
                <w:i w:val="0"/>
                <w:color w:val="000000"/>
                <w:sz w:val="24"/>
              </w:rPr>
              <w:t>87</w:t>
            </w:r>
          </w:p>
        </w:tc>
        <w:tc>
          <w:tcPr>
            <w:tcW w:w="4226" w:type="dxa"/>
            <w:tcMar>
              <w:top w:w="50" w:type="dxa"/>
              <w:left w:w="100" w:type="dxa"/>
            </w:tcMar>
            <w:vAlign w:val="center"/>
          </w:tcPr>
          <w:p w14:paraId="062D1F9A">
            <w:pPr>
              <w:spacing w:before="0" w:after="0"/>
              <w:ind w:left="135"/>
              <w:jc w:val="left"/>
            </w:pPr>
            <w:r>
              <w:rPr>
                <w:rFonts w:ascii="Times New Roman" w:hAnsi="Times New Roman"/>
                <w:b w:val="0"/>
                <w:i w:val="0"/>
                <w:color w:val="000000"/>
                <w:sz w:val="24"/>
              </w:rPr>
              <w:t>Ядерные реакции. Законы сохранения зарядового и массового чисел</w:t>
            </w:r>
          </w:p>
        </w:tc>
        <w:tc>
          <w:tcPr>
            <w:tcW w:w="1083" w:type="dxa"/>
            <w:tcMar>
              <w:top w:w="50" w:type="dxa"/>
              <w:left w:w="100" w:type="dxa"/>
            </w:tcMar>
            <w:vAlign w:val="center"/>
          </w:tcPr>
          <w:p w14:paraId="11E05854">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FFEE1AD">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AD5BEE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BBD1D42">
            <w:pPr>
              <w:spacing w:before="0" w:after="0"/>
              <w:ind w:left="135"/>
              <w:jc w:val="left"/>
            </w:pPr>
            <w:r>
              <w:rPr>
                <w:rFonts w:ascii="Times New Roman" w:hAnsi="Times New Roman"/>
                <w:b w:val="0"/>
                <w:i w:val="0"/>
                <w:color w:val="000000"/>
                <w:sz w:val="24"/>
              </w:rPr>
              <w:t xml:space="preserve"> 22.04.2026 </w:t>
            </w:r>
          </w:p>
        </w:tc>
        <w:tc>
          <w:tcPr>
            <w:tcW w:w="2810" w:type="dxa"/>
            <w:tcMar>
              <w:top w:w="50" w:type="dxa"/>
              <w:left w:w="100" w:type="dxa"/>
            </w:tcMar>
            <w:vAlign w:val="center"/>
          </w:tcPr>
          <w:p w14:paraId="307AC44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"https://m.edsoo.ru/ff0c1c58" \h </w:instrText>
            </w:r>
            <w:r>
              <w:fldChar w:fldCharType="separate"/>
            </w:r>
            <w:r>
              <w:rPr>
                <w:rFonts w:ascii="Times New Roman" w:hAnsi="Times New Roman"/>
                <w:b w:val="0"/>
                <w:i w:val="0"/>
                <w:color w:val="0000FF"/>
                <w:sz w:val="22"/>
                <w:u w:val="single"/>
              </w:rPr>
              <w:t>https://m.edsoo.ru/ff0c1c58</w:t>
            </w:r>
            <w:r>
              <w:rPr>
                <w:rFonts w:ascii="Times New Roman" w:hAnsi="Times New Roman"/>
                <w:b w:val="0"/>
                <w:i w:val="0"/>
                <w:color w:val="0000FF"/>
                <w:sz w:val="22"/>
                <w:u w:val="single"/>
              </w:rPr>
              <w:fldChar w:fldCharType="end"/>
            </w:r>
          </w:p>
        </w:tc>
      </w:tr>
      <w:tr w14:paraId="7E9C7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DD43F9F">
            <w:pPr>
              <w:spacing w:before="0" w:after="0"/>
              <w:ind w:left="0"/>
              <w:jc w:val="left"/>
            </w:pPr>
            <w:r>
              <w:rPr>
                <w:rFonts w:ascii="Times New Roman" w:hAnsi="Times New Roman"/>
                <w:b w:val="0"/>
                <w:i w:val="0"/>
                <w:color w:val="000000"/>
                <w:sz w:val="24"/>
              </w:rPr>
              <w:t>88</w:t>
            </w:r>
          </w:p>
        </w:tc>
        <w:tc>
          <w:tcPr>
            <w:tcW w:w="4226" w:type="dxa"/>
            <w:tcMar>
              <w:top w:w="50" w:type="dxa"/>
              <w:left w:w="100" w:type="dxa"/>
            </w:tcMar>
            <w:vAlign w:val="center"/>
          </w:tcPr>
          <w:p w14:paraId="36F8E62A">
            <w:pPr>
              <w:spacing w:before="0" w:after="0"/>
              <w:ind w:left="135"/>
              <w:jc w:val="left"/>
            </w:pPr>
            <w:r>
              <w:rPr>
                <w:rFonts w:ascii="Times New Roman" w:hAnsi="Times New Roman"/>
                <w:b w:val="0"/>
                <w:i w:val="0"/>
                <w:color w:val="000000"/>
                <w:sz w:val="24"/>
              </w:rPr>
              <w:t>Энергия связи атомных ядер. Связь массы и энергии</w:t>
            </w:r>
          </w:p>
        </w:tc>
        <w:tc>
          <w:tcPr>
            <w:tcW w:w="1083" w:type="dxa"/>
            <w:tcMar>
              <w:top w:w="50" w:type="dxa"/>
              <w:left w:w="100" w:type="dxa"/>
            </w:tcMar>
            <w:vAlign w:val="center"/>
          </w:tcPr>
          <w:p w14:paraId="7CB4F303">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58BED1C">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8D1429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52ECA4A">
            <w:pPr>
              <w:spacing w:before="0" w:after="0"/>
              <w:ind w:left="135"/>
              <w:jc w:val="left"/>
            </w:pPr>
            <w:r>
              <w:rPr>
                <w:rFonts w:ascii="Times New Roman" w:hAnsi="Times New Roman"/>
                <w:b w:val="0"/>
                <w:i w:val="0"/>
                <w:color w:val="000000"/>
                <w:sz w:val="24"/>
              </w:rPr>
              <w:t xml:space="preserve"> 23.04.2026 </w:t>
            </w:r>
          </w:p>
        </w:tc>
        <w:tc>
          <w:tcPr>
            <w:tcW w:w="2810" w:type="dxa"/>
            <w:tcMar>
              <w:top w:w="50" w:type="dxa"/>
              <w:left w:w="100" w:type="dxa"/>
            </w:tcMar>
            <w:vAlign w:val="center"/>
          </w:tcPr>
          <w:p w14:paraId="071610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"https://m.edsoo.ru/ff0c1d7a" \h </w:instrText>
            </w:r>
            <w:r>
              <w:fldChar w:fldCharType="separate"/>
            </w:r>
            <w:r>
              <w:rPr>
                <w:rFonts w:ascii="Times New Roman" w:hAnsi="Times New Roman"/>
                <w:b w:val="0"/>
                <w:i w:val="0"/>
                <w:color w:val="0000FF"/>
                <w:sz w:val="22"/>
                <w:u w:val="single"/>
              </w:rPr>
              <w:t>https://m.edsoo.ru/ff0c1d7a</w:t>
            </w:r>
            <w:r>
              <w:rPr>
                <w:rFonts w:ascii="Times New Roman" w:hAnsi="Times New Roman"/>
                <w:b w:val="0"/>
                <w:i w:val="0"/>
                <w:color w:val="0000FF"/>
                <w:sz w:val="22"/>
                <w:u w:val="single"/>
              </w:rPr>
              <w:fldChar w:fldCharType="end"/>
            </w:r>
          </w:p>
        </w:tc>
      </w:tr>
      <w:tr w14:paraId="64C9A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F348697">
            <w:pPr>
              <w:spacing w:before="0" w:after="0"/>
              <w:ind w:left="0"/>
              <w:jc w:val="left"/>
            </w:pPr>
            <w:r>
              <w:rPr>
                <w:rFonts w:ascii="Times New Roman" w:hAnsi="Times New Roman"/>
                <w:b w:val="0"/>
                <w:i w:val="0"/>
                <w:color w:val="000000"/>
                <w:sz w:val="24"/>
              </w:rPr>
              <w:t>89</w:t>
            </w:r>
          </w:p>
        </w:tc>
        <w:tc>
          <w:tcPr>
            <w:tcW w:w="4226" w:type="dxa"/>
            <w:tcMar>
              <w:top w:w="50" w:type="dxa"/>
              <w:left w:w="100" w:type="dxa"/>
            </w:tcMar>
            <w:vAlign w:val="center"/>
          </w:tcPr>
          <w:p w14:paraId="1421DBD2">
            <w:pPr>
              <w:spacing w:before="0" w:after="0"/>
              <w:ind w:left="135"/>
              <w:jc w:val="left"/>
            </w:pPr>
            <w:r>
              <w:rPr>
                <w:rFonts w:ascii="Times New Roman" w:hAnsi="Times New Roman"/>
                <w:b w:val="0"/>
                <w:i w:val="0"/>
                <w:color w:val="000000"/>
                <w:sz w:val="24"/>
              </w:rPr>
              <w:t>Решение задач по теме "Ядерные реакции"</w:t>
            </w:r>
          </w:p>
        </w:tc>
        <w:tc>
          <w:tcPr>
            <w:tcW w:w="1083" w:type="dxa"/>
            <w:tcMar>
              <w:top w:w="50" w:type="dxa"/>
              <w:left w:w="100" w:type="dxa"/>
            </w:tcMar>
            <w:vAlign w:val="center"/>
          </w:tcPr>
          <w:p w14:paraId="3A8F936D">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610C36C5">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2F5E7E1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6790E0C">
            <w:pPr>
              <w:spacing w:before="0" w:after="0"/>
              <w:ind w:left="135"/>
              <w:jc w:val="left"/>
            </w:pPr>
            <w:r>
              <w:rPr>
                <w:rFonts w:ascii="Times New Roman" w:hAnsi="Times New Roman"/>
                <w:b w:val="0"/>
                <w:i w:val="0"/>
                <w:color w:val="000000"/>
                <w:sz w:val="24"/>
              </w:rPr>
              <w:t xml:space="preserve"> 27.04.2026 </w:t>
            </w:r>
          </w:p>
        </w:tc>
        <w:tc>
          <w:tcPr>
            <w:tcW w:w="2810" w:type="dxa"/>
            <w:tcMar>
              <w:top w:w="50" w:type="dxa"/>
              <w:left w:w="100" w:type="dxa"/>
            </w:tcMar>
            <w:vAlign w:val="center"/>
          </w:tcPr>
          <w:p w14:paraId="540DCF6C">
            <w:pPr>
              <w:spacing w:before="0" w:after="0"/>
              <w:ind w:left="135"/>
              <w:jc w:val="left"/>
            </w:pPr>
          </w:p>
        </w:tc>
      </w:tr>
      <w:tr w14:paraId="6B084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3C578DA">
            <w:pPr>
              <w:spacing w:before="0" w:after="0"/>
              <w:ind w:left="0"/>
              <w:jc w:val="left"/>
            </w:pPr>
            <w:r>
              <w:rPr>
                <w:rFonts w:ascii="Times New Roman" w:hAnsi="Times New Roman"/>
                <w:b w:val="0"/>
                <w:i w:val="0"/>
                <w:color w:val="000000"/>
                <w:sz w:val="24"/>
              </w:rPr>
              <w:t>90</w:t>
            </w:r>
          </w:p>
        </w:tc>
        <w:tc>
          <w:tcPr>
            <w:tcW w:w="4226" w:type="dxa"/>
            <w:tcMar>
              <w:top w:w="50" w:type="dxa"/>
              <w:left w:w="100" w:type="dxa"/>
            </w:tcMar>
            <w:vAlign w:val="center"/>
          </w:tcPr>
          <w:p w14:paraId="3ABC850A">
            <w:pPr>
              <w:spacing w:before="0" w:after="0"/>
              <w:ind w:left="135"/>
              <w:jc w:val="left"/>
            </w:pPr>
            <w:r>
              <w:rPr>
                <w:rFonts w:ascii="Times New Roman" w:hAnsi="Times New Roman"/>
                <w:b w:val="0"/>
                <w:i w:val="0"/>
                <w:color w:val="000000"/>
                <w:sz w:val="24"/>
              </w:rPr>
              <w:t>Реакции синтеза и деления ядер. Источники энергии Солнца и звёзд</w:t>
            </w:r>
          </w:p>
        </w:tc>
        <w:tc>
          <w:tcPr>
            <w:tcW w:w="1083" w:type="dxa"/>
            <w:tcMar>
              <w:top w:w="50" w:type="dxa"/>
              <w:left w:w="100" w:type="dxa"/>
            </w:tcMar>
            <w:vAlign w:val="center"/>
          </w:tcPr>
          <w:p w14:paraId="0FC8138B">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0600B25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05B2BD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85B0130">
            <w:pPr>
              <w:spacing w:before="0" w:after="0"/>
              <w:ind w:left="135"/>
              <w:jc w:val="left"/>
            </w:pPr>
            <w:r>
              <w:rPr>
                <w:rFonts w:ascii="Times New Roman" w:hAnsi="Times New Roman"/>
                <w:b w:val="0"/>
                <w:i w:val="0"/>
                <w:color w:val="000000"/>
                <w:sz w:val="24"/>
              </w:rPr>
              <w:t xml:space="preserve"> 29.04.2026 </w:t>
            </w:r>
          </w:p>
        </w:tc>
        <w:tc>
          <w:tcPr>
            <w:tcW w:w="2810" w:type="dxa"/>
            <w:tcMar>
              <w:top w:w="50" w:type="dxa"/>
              <w:left w:w="100" w:type="dxa"/>
            </w:tcMar>
            <w:vAlign w:val="center"/>
          </w:tcPr>
          <w:p w14:paraId="563C18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"https://m.edsoo.ru/ff0c1e88" \h </w:instrText>
            </w:r>
            <w:r>
              <w:fldChar w:fldCharType="separate"/>
            </w:r>
            <w:r>
              <w:rPr>
                <w:rFonts w:ascii="Times New Roman" w:hAnsi="Times New Roman"/>
                <w:b w:val="0"/>
                <w:i w:val="0"/>
                <w:color w:val="0000FF"/>
                <w:sz w:val="22"/>
                <w:u w:val="single"/>
              </w:rPr>
              <w:t>https://m.edsoo.ru/ff0c1e88</w:t>
            </w:r>
            <w:r>
              <w:rPr>
                <w:rFonts w:ascii="Times New Roman" w:hAnsi="Times New Roman"/>
                <w:b w:val="0"/>
                <w:i w:val="0"/>
                <w:color w:val="0000FF"/>
                <w:sz w:val="22"/>
                <w:u w:val="single"/>
              </w:rPr>
              <w:fldChar w:fldCharType="end"/>
            </w:r>
          </w:p>
        </w:tc>
      </w:tr>
      <w:tr w14:paraId="366DD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4D158EF">
            <w:pPr>
              <w:spacing w:before="0" w:after="0"/>
              <w:ind w:left="0"/>
              <w:jc w:val="left"/>
            </w:pPr>
            <w:r>
              <w:rPr>
                <w:rFonts w:ascii="Times New Roman" w:hAnsi="Times New Roman"/>
                <w:b w:val="0"/>
                <w:i w:val="0"/>
                <w:color w:val="000000"/>
                <w:sz w:val="24"/>
              </w:rPr>
              <w:t>91</w:t>
            </w:r>
          </w:p>
        </w:tc>
        <w:tc>
          <w:tcPr>
            <w:tcW w:w="4226" w:type="dxa"/>
            <w:tcMar>
              <w:top w:w="50" w:type="dxa"/>
              <w:left w:w="100" w:type="dxa"/>
            </w:tcMar>
            <w:vAlign w:val="center"/>
          </w:tcPr>
          <w:p w14:paraId="3EB1145D">
            <w:pPr>
              <w:spacing w:before="0" w:after="0"/>
              <w:ind w:left="135"/>
              <w:jc w:val="left"/>
            </w:pPr>
            <w:r>
              <w:rPr>
                <w:rFonts w:ascii="Times New Roman" w:hAnsi="Times New Roman"/>
                <w:b w:val="0"/>
                <w:i w:val="0"/>
                <w:color w:val="000000"/>
                <w:sz w:val="24"/>
              </w:rPr>
              <w:t>Урок-конференция "Ядерная энергетика. Действия радиоактивных излучений на живые организмы"</w:t>
            </w:r>
          </w:p>
        </w:tc>
        <w:tc>
          <w:tcPr>
            <w:tcW w:w="1083" w:type="dxa"/>
            <w:tcMar>
              <w:top w:w="50" w:type="dxa"/>
              <w:left w:w="100" w:type="dxa"/>
            </w:tcMar>
            <w:vAlign w:val="center"/>
          </w:tcPr>
          <w:p w14:paraId="57332C6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5D2C45FA">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567FE20">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6E5FE20">
            <w:pPr>
              <w:spacing w:before="0" w:after="0"/>
              <w:ind w:left="135"/>
              <w:jc w:val="left"/>
            </w:pPr>
            <w:r>
              <w:rPr>
                <w:rFonts w:ascii="Times New Roman" w:hAnsi="Times New Roman"/>
                <w:b w:val="0"/>
                <w:i w:val="0"/>
                <w:color w:val="000000"/>
                <w:sz w:val="24"/>
              </w:rPr>
              <w:t xml:space="preserve"> 30.04.2026 </w:t>
            </w:r>
          </w:p>
        </w:tc>
        <w:tc>
          <w:tcPr>
            <w:tcW w:w="2810" w:type="dxa"/>
            <w:tcMar>
              <w:top w:w="50" w:type="dxa"/>
              <w:left w:w="100" w:type="dxa"/>
            </w:tcMar>
            <w:vAlign w:val="center"/>
          </w:tcPr>
          <w:p w14:paraId="03123A62">
            <w:pPr>
              <w:spacing w:before="0" w:after="0"/>
              <w:ind w:left="135"/>
              <w:jc w:val="left"/>
            </w:pPr>
          </w:p>
        </w:tc>
      </w:tr>
      <w:tr w14:paraId="44D65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1A92A20">
            <w:pPr>
              <w:spacing w:before="0" w:after="0"/>
              <w:ind w:left="0"/>
              <w:jc w:val="left"/>
            </w:pPr>
            <w:r>
              <w:rPr>
                <w:rFonts w:ascii="Times New Roman" w:hAnsi="Times New Roman"/>
                <w:b w:val="0"/>
                <w:i w:val="0"/>
                <w:color w:val="000000"/>
                <w:sz w:val="24"/>
              </w:rPr>
              <w:t>92</w:t>
            </w:r>
          </w:p>
        </w:tc>
        <w:tc>
          <w:tcPr>
            <w:tcW w:w="4226" w:type="dxa"/>
            <w:tcMar>
              <w:top w:w="50" w:type="dxa"/>
              <w:left w:w="100" w:type="dxa"/>
            </w:tcMar>
            <w:vAlign w:val="center"/>
          </w:tcPr>
          <w:p w14:paraId="23D60A78">
            <w:pPr>
              <w:spacing w:before="0" w:after="0"/>
              <w:ind w:left="135"/>
              <w:jc w:val="left"/>
            </w:pPr>
            <w:r>
              <w:rPr>
                <w:rFonts w:ascii="Times New Roman" w:hAnsi="Times New Roman"/>
                <w:b w:val="0"/>
                <w:i w:val="0"/>
                <w:color w:val="000000"/>
                <w:sz w:val="24"/>
              </w:rPr>
              <w:t>Подготовка к контрольной работе по теме "Электромагнитное поле. Электромагнитные волны. Квантовые явления"</w:t>
            </w:r>
          </w:p>
        </w:tc>
        <w:tc>
          <w:tcPr>
            <w:tcW w:w="1083" w:type="dxa"/>
            <w:tcMar>
              <w:top w:w="50" w:type="dxa"/>
              <w:left w:w="100" w:type="dxa"/>
            </w:tcMar>
            <w:vAlign w:val="center"/>
          </w:tcPr>
          <w:p w14:paraId="7EAC2BA8">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D4E42BA">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9D46B0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25718C4">
            <w:pPr>
              <w:spacing w:before="0" w:after="0"/>
              <w:ind w:left="135"/>
              <w:jc w:val="left"/>
            </w:pPr>
            <w:r>
              <w:rPr>
                <w:rFonts w:ascii="Times New Roman" w:hAnsi="Times New Roman"/>
                <w:b w:val="0"/>
                <w:i w:val="0"/>
                <w:color w:val="000000"/>
                <w:sz w:val="24"/>
              </w:rPr>
              <w:t xml:space="preserve"> 04.05.2026 </w:t>
            </w:r>
          </w:p>
        </w:tc>
        <w:tc>
          <w:tcPr>
            <w:tcW w:w="2810" w:type="dxa"/>
            <w:tcMar>
              <w:top w:w="50" w:type="dxa"/>
              <w:left w:w="100" w:type="dxa"/>
            </w:tcMar>
            <w:vAlign w:val="center"/>
          </w:tcPr>
          <w:p w14:paraId="3B34F2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"https://m.edsoo.ru/ff0c223e" \h </w:instrText>
            </w:r>
            <w:r>
              <w:fldChar w:fldCharType="separate"/>
            </w:r>
            <w:r>
              <w:rPr>
                <w:rFonts w:ascii="Times New Roman" w:hAnsi="Times New Roman"/>
                <w:b w:val="0"/>
                <w:i w:val="0"/>
                <w:color w:val="0000FF"/>
                <w:sz w:val="22"/>
                <w:u w:val="single"/>
              </w:rPr>
              <w:t>https://m.edsoo.ru/ff0c223e</w:t>
            </w:r>
            <w:r>
              <w:rPr>
                <w:rFonts w:ascii="Times New Roman" w:hAnsi="Times New Roman"/>
                <w:b w:val="0"/>
                <w:i w:val="0"/>
                <w:color w:val="0000FF"/>
                <w:sz w:val="22"/>
                <w:u w:val="single"/>
              </w:rPr>
              <w:fldChar w:fldCharType="end"/>
            </w:r>
          </w:p>
        </w:tc>
      </w:tr>
      <w:tr w14:paraId="5F9FE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4618E42">
            <w:pPr>
              <w:spacing w:before="0" w:after="0"/>
              <w:ind w:left="0"/>
              <w:jc w:val="left"/>
            </w:pPr>
            <w:r>
              <w:rPr>
                <w:rFonts w:ascii="Times New Roman" w:hAnsi="Times New Roman"/>
                <w:b w:val="0"/>
                <w:i w:val="0"/>
                <w:color w:val="000000"/>
                <w:sz w:val="24"/>
              </w:rPr>
              <w:t>93</w:t>
            </w:r>
          </w:p>
        </w:tc>
        <w:tc>
          <w:tcPr>
            <w:tcW w:w="4226" w:type="dxa"/>
            <w:tcMar>
              <w:top w:w="50" w:type="dxa"/>
              <w:left w:w="100" w:type="dxa"/>
            </w:tcMar>
            <w:vAlign w:val="center"/>
          </w:tcPr>
          <w:p w14:paraId="3FAD049C">
            <w:pPr>
              <w:spacing w:before="0" w:after="0"/>
              <w:ind w:left="135"/>
              <w:jc w:val="left"/>
            </w:pPr>
            <w:r>
              <w:rPr>
                <w:rFonts w:ascii="Times New Roman" w:hAnsi="Times New Roman"/>
                <w:b w:val="0"/>
                <w:i w:val="0"/>
                <w:color w:val="000000"/>
                <w:sz w:val="24"/>
              </w:rPr>
              <w:t>Контрольная работа по теме "Электромагнитное поле. Электромагнитные волны. Квантовые явления"</w:t>
            </w:r>
          </w:p>
        </w:tc>
        <w:tc>
          <w:tcPr>
            <w:tcW w:w="1083" w:type="dxa"/>
            <w:tcMar>
              <w:top w:w="50" w:type="dxa"/>
              <w:left w:w="100" w:type="dxa"/>
            </w:tcMar>
            <w:vAlign w:val="center"/>
          </w:tcPr>
          <w:p w14:paraId="5879603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319B0401">
            <w:pPr>
              <w:spacing w:before="0" w:after="0" w:line="276" w:lineRule="auto"/>
              <w:ind w:left="135"/>
              <w:jc w:val="center"/>
            </w:pPr>
            <w:r>
              <w:rPr>
                <w:rFonts w:ascii="Times New Roman" w:hAnsi="Times New Roman"/>
                <w:b w:val="0"/>
                <w:i w:val="0"/>
                <w:color w:val="000000"/>
                <w:sz w:val="24"/>
              </w:rPr>
              <w:t xml:space="preserve"> 1 </w:t>
            </w:r>
          </w:p>
        </w:tc>
        <w:tc>
          <w:tcPr>
            <w:tcW w:w="1332" w:type="dxa"/>
            <w:tcMar>
              <w:top w:w="50" w:type="dxa"/>
              <w:left w:w="100" w:type="dxa"/>
            </w:tcMar>
            <w:vAlign w:val="center"/>
          </w:tcPr>
          <w:p w14:paraId="1EB8D29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5ECC865">
            <w:pPr>
              <w:spacing w:before="0" w:after="0"/>
              <w:ind w:left="135"/>
              <w:jc w:val="left"/>
            </w:pPr>
            <w:r>
              <w:rPr>
                <w:rFonts w:ascii="Times New Roman" w:hAnsi="Times New Roman"/>
                <w:b w:val="0"/>
                <w:i w:val="0"/>
                <w:color w:val="000000"/>
                <w:sz w:val="24"/>
              </w:rPr>
              <w:t xml:space="preserve"> 06.05.2026 </w:t>
            </w:r>
          </w:p>
        </w:tc>
        <w:tc>
          <w:tcPr>
            <w:tcW w:w="2810" w:type="dxa"/>
            <w:tcMar>
              <w:top w:w="50" w:type="dxa"/>
              <w:left w:w="100" w:type="dxa"/>
            </w:tcMar>
            <w:vAlign w:val="center"/>
          </w:tcPr>
          <w:p w14:paraId="31BBC677">
            <w:pPr>
              <w:spacing w:before="0" w:after="0"/>
              <w:ind w:left="135"/>
              <w:jc w:val="left"/>
            </w:pPr>
          </w:p>
        </w:tc>
      </w:tr>
      <w:tr w14:paraId="01FBD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02879CCF">
            <w:pPr>
              <w:spacing w:before="0" w:after="0"/>
              <w:ind w:left="0"/>
              <w:jc w:val="left"/>
            </w:pPr>
            <w:r>
              <w:rPr>
                <w:rFonts w:ascii="Times New Roman" w:hAnsi="Times New Roman"/>
                <w:b w:val="0"/>
                <w:i w:val="0"/>
                <w:color w:val="000000"/>
                <w:sz w:val="24"/>
              </w:rPr>
              <w:t>94</w:t>
            </w:r>
          </w:p>
        </w:tc>
        <w:tc>
          <w:tcPr>
            <w:tcW w:w="4226" w:type="dxa"/>
            <w:tcMar>
              <w:top w:w="50" w:type="dxa"/>
              <w:left w:w="100" w:type="dxa"/>
            </w:tcMar>
            <w:vAlign w:val="center"/>
          </w:tcPr>
          <w:p w14:paraId="72AF983D">
            <w:pPr>
              <w:spacing w:before="0" w:after="0"/>
              <w:ind w:left="135"/>
              <w:jc w:val="left"/>
            </w:pPr>
            <w:r>
              <w:rPr>
                <w:rFonts w:ascii="Times New Roman" w:hAnsi="Times New Roman"/>
                <w:b w:val="0"/>
                <w:i w:val="0"/>
                <w:color w:val="000000"/>
                <w:sz w:val="24"/>
              </w:rPr>
              <w:t>Повторение, обобщение. Лабораторные работы по курсу "Взаимодействие тел"</w:t>
            </w:r>
          </w:p>
        </w:tc>
        <w:tc>
          <w:tcPr>
            <w:tcW w:w="1083" w:type="dxa"/>
            <w:tcMar>
              <w:top w:w="50" w:type="dxa"/>
              <w:left w:w="100" w:type="dxa"/>
            </w:tcMar>
            <w:vAlign w:val="center"/>
          </w:tcPr>
          <w:p w14:paraId="45843D81">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2FDCBB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9CB4CF7">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6364176B">
            <w:pPr>
              <w:spacing w:before="0" w:after="0"/>
              <w:ind w:left="135"/>
              <w:jc w:val="left"/>
            </w:pPr>
            <w:r>
              <w:rPr>
                <w:rFonts w:ascii="Times New Roman" w:hAnsi="Times New Roman"/>
                <w:b w:val="0"/>
                <w:i w:val="0"/>
                <w:color w:val="000000"/>
                <w:sz w:val="24"/>
              </w:rPr>
              <w:t xml:space="preserve"> 07.05.2026 </w:t>
            </w:r>
          </w:p>
        </w:tc>
        <w:tc>
          <w:tcPr>
            <w:tcW w:w="2810" w:type="dxa"/>
            <w:tcMar>
              <w:top w:w="50" w:type="dxa"/>
              <w:left w:w="100" w:type="dxa"/>
            </w:tcMar>
            <w:vAlign w:val="center"/>
          </w:tcPr>
          <w:p w14:paraId="4C7FD9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"https://m.edsoo.ru/ff0c245a" \h </w:instrText>
            </w:r>
            <w:r>
              <w:fldChar w:fldCharType="separate"/>
            </w:r>
            <w:r>
              <w:rPr>
                <w:rFonts w:ascii="Times New Roman" w:hAnsi="Times New Roman"/>
                <w:b w:val="0"/>
                <w:i w:val="0"/>
                <w:color w:val="0000FF"/>
                <w:sz w:val="22"/>
                <w:u w:val="single"/>
              </w:rPr>
              <w:t>https://m.edsoo.ru/ff0c245a</w:t>
            </w:r>
            <w:r>
              <w:rPr>
                <w:rFonts w:ascii="Times New Roman" w:hAnsi="Times New Roman"/>
                <w:b w:val="0"/>
                <w:i w:val="0"/>
                <w:color w:val="0000FF"/>
                <w:sz w:val="22"/>
                <w:u w:val="single"/>
              </w:rPr>
              <w:fldChar w:fldCharType="end"/>
            </w:r>
          </w:p>
        </w:tc>
      </w:tr>
      <w:tr w14:paraId="32BAF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6138F8A">
            <w:pPr>
              <w:spacing w:before="0" w:after="0"/>
              <w:ind w:left="0"/>
              <w:jc w:val="left"/>
            </w:pPr>
            <w:r>
              <w:rPr>
                <w:rFonts w:ascii="Times New Roman" w:hAnsi="Times New Roman"/>
                <w:b w:val="0"/>
                <w:i w:val="0"/>
                <w:color w:val="000000"/>
                <w:sz w:val="24"/>
              </w:rPr>
              <w:t>95</w:t>
            </w:r>
          </w:p>
        </w:tc>
        <w:tc>
          <w:tcPr>
            <w:tcW w:w="4226" w:type="dxa"/>
            <w:tcMar>
              <w:top w:w="50" w:type="dxa"/>
              <w:left w:w="100" w:type="dxa"/>
            </w:tcMar>
            <w:vAlign w:val="center"/>
          </w:tcPr>
          <w:p w14:paraId="0759B4F2">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"Тепловые процессы"</w:t>
            </w:r>
          </w:p>
        </w:tc>
        <w:tc>
          <w:tcPr>
            <w:tcW w:w="1083" w:type="dxa"/>
            <w:tcMar>
              <w:top w:w="50" w:type="dxa"/>
              <w:left w:w="100" w:type="dxa"/>
            </w:tcMar>
            <w:vAlign w:val="center"/>
          </w:tcPr>
          <w:p w14:paraId="139FC72B">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27D1F2E3">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3AF206E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DCEB9D3">
            <w:pPr>
              <w:spacing w:before="0" w:after="0"/>
              <w:ind w:left="135"/>
              <w:jc w:val="left"/>
            </w:pPr>
            <w:r>
              <w:rPr>
                <w:rFonts w:ascii="Times New Roman" w:hAnsi="Times New Roman"/>
                <w:b w:val="0"/>
                <w:i w:val="0"/>
                <w:color w:val="000000"/>
                <w:sz w:val="24"/>
              </w:rPr>
              <w:t xml:space="preserve"> 13.05.2026 </w:t>
            </w:r>
          </w:p>
        </w:tc>
        <w:tc>
          <w:tcPr>
            <w:tcW w:w="2810" w:type="dxa"/>
            <w:tcMar>
              <w:top w:w="50" w:type="dxa"/>
              <w:left w:w="100" w:type="dxa"/>
            </w:tcMar>
            <w:vAlign w:val="center"/>
          </w:tcPr>
          <w:p w14:paraId="517EFB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"https://m.edsoo.ru/ff0c2572" \h </w:instrText>
            </w:r>
            <w:r>
              <w:fldChar w:fldCharType="separate"/>
            </w:r>
            <w:r>
              <w:rPr>
                <w:rFonts w:ascii="Times New Roman" w:hAnsi="Times New Roman"/>
                <w:b w:val="0"/>
                <w:i w:val="0"/>
                <w:color w:val="0000FF"/>
                <w:sz w:val="22"/>
                <w:u w:val="single"/>
              </w:rPr>
              <w:t>https://m.edsoo.ru/ff0c2572</w:t>
            </w:r>
            <w:r>
              <w:rPr>
                <w:rFonts w:ascii="Times New Roman" w:hAnsi="Times New Roman"/>
                <w:b w:val="0"/>
                <w:i w:val="0"/>
                <w:color w:val="0000FF"/>
                <w:sz w:val="22"/>
                <w:u w:val="single"/>
              </w:rPr>
              <w:fldChar w:fldCharType="end"/>
            </w:r>
          </w:p>
        </w:tc>
      </w:tr>
      <w:tr w14:paraId="25FB72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54BB949C">
            <w:pPr>
              <w:spacing w:before="0" w:after="0"/>
              <w:ind w:left="0"/>
              <w:jc w:val="left"/>
            </w:pPr>
            <w:r>
              <w:rPr>
                <w:rFonts w:ascii="Times New Roman" w:hAnsi="Times New Roman"/>
                <w:b w:val="0"/>
                <w:i w:val="0"/>
                <w:color w:val="000000"/>
                <w:sz w:val="24"/>
              </w:rPr>
              <w:t>96</w:t>
            </w:r>
          </w:p>
        </w:tc>
        <w:tc>
          <w:tcPr>
            <w:tcW w:w="4226" w:type="dxa"/>
            <w:tcMar>
              <w:top w:w="50" w:type="dxa"/>
              <w:left w:w="100" w:type="dxa"/>
            </w:tcMar>
            <w:vAlign w:val="center"/>
          </w:tcPr>
          <w:p w14:paraId="7E6D3431">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"КПД тепловых двигателей"</w:t>
            </w:r>
          </w:p>
        </w:tc>
        <w:tc>
          <w:tcPr>
            <w:tcW w:w="1083" w:type="dxa"/>
            <w:tcMar>
              <w:top w:w="50" w:type="dxa"/>
              <w:left w:w="100" w:type="dxa"/>
            </w:tcMar>
            <w:vAlign w:val="center"/>
          </w:tcPr>
          <w:p w14:paraId="469FB312">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5B09D46">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6E6E59AF">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53B92B7A">
            <w:pPr>
              <w:spacing w:before="0" w:after="0"/>
              <w:ind w:left="135"/>
              <w:jc w:val="left"/>
            </w:pPr>
            <w:r>
              <w:rPr>
                <w:rFonts w:ascii="Times New Roman" w:hAnsi="Times New Roman"/>
                <w:b w:val="0"/>
                <w:i w:val="0"/>
                <w:color w:val="000000"/>
                <w:sz w:val="24"/>
              </w:rPr>
              <w:t xml:space="preserve"> 14.05.2026 </w:t>
            </w:r>
          </w:p>
        </w:tc>
        <w:tc>
          <w:tcPr>
            <w:tcW w:w="2810" w:type="dxa"/>
            <w:tcMar>
              <w:top w:w="50" w:type="dxa"/>
              <w:left w:w="100" w:type="dxa"/>
            </w:tcMar>
            <w:vAlign w:val="center"/>
          </w:tcPr>
          <w:p w14:paraId="08D998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"https://m.edsoo.ru/ff0c2a22" \h </w:instrText>
            </w:r>
            <w:r>
              <w:fldChar w:fldCharType="separate"/>
            </w:r>
            <w:r>
              <w:rPr>
                <w:rFonts w:ascii="Times New Roman" w:hAnsi="Times New Roman"/>
                <w:b w:val="0"/>
                <w:i w:val="0"/>
                <w:color w:val="0000FF"/>
                <w:sz w:val="22"/>
                <w:u w:val="single"/>
              </w:rPr>
              <w:t>https://m.edsoo.ru/ff0c2a22</w:t>
            </w:r>
            <w:r>
              <w:rPr>
                <w:rFonts w:ascii="Times New Roman" w:hAnsi="Times New Roman"/>
                <w:b w:val="0"/>
                <w:i w:val="0"/>
                <w:color w:val="0000FF"/>
                <w:sz w:val="22"/>
                <w:u w:val="single"/>
              </w:rPr>
              <w:fldChar w:fldCharType="end"/>
            </w:r>
          </w:p>
        </w:tc>
      </w:tr>
      <w:tr w14:paraId="2ED0A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4685345C">
            <w:pPr>
              <w:spacing w:before="0" w:after="0"/>
              <w:ind w:left="0"/>
              <w:jc w:val="left"/>
            </w:pPr>
            <w:r>
              <w:rPr>
                <w:rFonts w:ascii="Times New Roman" w:hAnsi="Times New Roman"/>
                <w:b w:val="0"/>
                <w:i w:val="0"/>
                <w:color w:val="000000"/>
                <w:sz w:val="24"/>
              </w:rPr>
              <w:t>97</w:t>
            </w:r>
          </w:p>
        </w:tc>
        <w:tc>
          <w:tcPr>
            <w:tcW w:w="4226" w:type="dxa"/>
            <w:tcMar>
              <w:top w:w="50" w:type="dxa"/>
              <w:left w:w="100" w:type="dxa"/>
            </w:tcMar>
            <w:vAlign w:val="center"/>
          </w:tcPr>
          <w:p w14:paraId="2E95550E">
            <w:pPr>
              <w:spacing w:before="0" w:after="0"/>
              <w:ind w:left="135"/>
              <w:jc w:val="left"/>
            </w:pPr>
            <w:r>
              <w:rPr>
                <w:rFonts w:ascii="Times New Roman" w:hAnsi="Times New Roman"/>
                <w:b w:val="0"/>
                <w:i w:val="0"/>
                <w:color w:val="000000"/>
                <w:sz w:val="24"/>
              </w:rPr>
              <w:t>Повторение, обобщение. Решение расчетных и качественных задач по теме "КПД электроустановок"</w:t>
            </w:r>
          </w:p>
        </w:tc>
        <w:tc>
          <w:tcPr>
            <w:tcW w:w="1083" w:type="dxa"/>
            <w:tcMar>
              <w:top w:w="50" w:type="dxa"/>
              <w:left w:w="100" w:type="dxa"/>
            </w:tcMar>
            <w:vAlign w:val="center"/>
          </w:tcPr>
          <w:p w14:paraId="4197D3AE">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B9FB9F7">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DA2AC8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555CC5C">
            <w:pPr>
              <w:spacing w:before="0" w:after="0"/>
              <w:ind w:left="135"/>
              <w:jc w:val="left"/>
            </w:pPr>
            <w:r>
              <w:rPr>
                <w:rFonts w:ascii="Times New Roman" w:hAnsi="Times New Roman"/>
                <w:b w:val="0"/>
                <w:i w:val="0"/>
                <w:color w:val="000000"/>
                <w:sz w:val="24"/>
              </w:rPr>
              <w:t xml:space="preserve"> 18.05.2026 </w:t>
            </w:r>
          </w:p>
        </w:tc>
        <w:tc>
          <w:tcPr>
            <w:tcW w:w="2810" w:type="dxa"/>
            <w:tcMar>
              <w:top w:w="50" w:type="dxa"/>
              <w:left w:w="100" w:type="dxa"/>
            </w:tcMar>
            <w:vAlign w:val="center"/>
          </w:tcPr>
          <w:p w14:paraId="2007CF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"https://m.edsoo.ru/ff0c2b30" \h </w:instrText>
            </w:r>
            <w:r>
              <w:fldChar w:fldCharType="separate"/>
            </w:r>
            <w:r>
              <w:rPr>
                <w:rFonts w:ascii="Times New Roman" w:hAnsi="Times New Roman"/>
                <w:b w:val="0"/>
                <w:i w:val="0"/>
                <w:color w:val="0000FF"/>
                <w:sz w:val="22"/>
                <w:u w:val="single"/>
              </w:rPr>
              <w:t>https://m.edsoo.ru/ff0c2b30</w:t>
            </w:r>
            <w:r>
              <w:rPr>
                <w:rFonts w:ascii="Times New Roman" w:hAnsi="Times New Roman"/>
                <w:b w:val="0"/>
                <w:i w:val="0"/>
                <w:color w:val="0000FF"/>
                <w:sz w:val="22"/>
                <w:u w:val="single"/>
              </w:rPr>
              <w:fldChar w:fldCharType="end"/>
            </w:r>
          </w:p>
        </w:tc>
      </w:tr>
      <w:tr w14:paraId="2B5EF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2B275F92">
            <w:pPr>
              <w:spacing w:before="0" w:after="0"/>
              <w:ind w:left="0"/>
              <w:jc w:val="left"/>
            </w:pPr>
            <w:r>
              <w:rPr>
                <w:rFonts w:ascii="Times New Roman" w:hAnsi="Times New Roman"/>
                <w:b w:val="0"/>
                <w:i w:val="0"/>
                <w:color w:val="000000"/>
                <w:sz w:val="24"/>
              </w:rPr>
              <w:t>98</w:t>
            </w:r>
          </w:p>
        </w:tc>
        <w:tc>
          <w:tcPr>
            <w:tcW w:w="4226" w:type="dxa"/>
            <w:tcMar>
              <w:top w:w="50" w:type="dxa"/>
              <w:left w:w="100" w:type="dxa"/>
            </w:tcMar>
            <w:vAlign w:val="center"/>
          </w:tcPr>
          <w:p w14:paraId="3210813C">
            <w:pPr>
              <w:spacing w:before="0" w:after="0"/>
              <w:ind w:left="135"/>
              <w:jc w:val="left"/>
            </w:pPr>
            <w:r>
              <w:rPr>
                <w:rFonts w:ascii="Times New Roman" w:hAnsi="Times New Roman"/>
                <w:b w:val="0"/>
                <w:i w:val="0"/>
                <w:color w:val="000000"/>
                <w:sz w:val="24"/>
              </w:rPr>
              <w:t>Итоговая контрольная работа.</w:t>
            </w:r>
          </w:p>
        </w:tc>
        <w:tc>
          <w:tcPr>
            <w:tcW w:w="1083" w:type="dxa"/>
            <w:tcMar>
              <w:top w:w="50" w:type="dxa"/>
              <w:left w:w="100" w:type="dxa"/>
            </w:tcMar>
            <w:vAlign w:val="center"/>
          </w:tcPr>
          <w:p w14:paraId="728B4EFF">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71A1BF14">
            <w:pPr>
              <w:spacing w:before="0" w:after="0" w:line="276" w:lineRule="auto"/>
              <w:ind w:left="135"/>
              <w:jc w:val="center"/>
            </w:pPr>
            <w:r>
              <w:rPr>
                <w:rFonts w:ascii="Times New Roman" w:hAnsi="Times New Roman"/>
                <w:b w:val="0"/>
                <w:i w:val="0"/>
                <w:color w:val="000000"/>
                <w:sz w:val="24"/>
              </w:rPr>
              <w:t xml:space="preserve"> 1 </w:t>
            </w:r>
          </w:p>
        </w:tc>
        <w:tc>
          <w:tcPr>
            <w:tcW w:w="1332" w:type="dxa"/>
            <w:tcMar>
              <w:top w:w="50" w:type="dxa"/>
              <w:left w:w="100" w:type="dxa"/>
            </w:tcMar>
            <w:vAlign w:val="center"/>
          </w:tcPr>
          <w:p w14:paraId="49D9990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09151C1">
            <w:pPr>
              <w:spacing w:before="0" w:after="0"/>
              <w:ind w:left="135"/>
              <w:jc w:val="left"/>
            </w:pPr>
            <w:r>
              <w:rPr>
                <w:rFonts w:ascii="Times New Roman" w:hAnsi="Times New Roman"/>
                <w:b w:val="0"/>
                <w:i w:val="0"/>
                <w:color w:val="000000"/>
                <w:sz w:val="24"/>
              </w:rPr>
              <w:t xml:space="preserve"> 20.05.2026 </w:t>
            </w:r>
          </w:p>
        </w:tc>
        <w:tc>
          <w:tcPr>
            <w:tcW w:w="2810" w:type="dxa"/>
            <w:tcMar>
              <w:top w:w="50" w:type="dxa"/>
              <w:left w:w="100" w:type="dxa"/>
            </w:tcMar>
            <w:vAlign w:val="center"/>
          </w:tcPr>
          <w:p w14:paraId="17A256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"https://m.edsoo.ru/ff0c2c52" \h </w:instrText>
            </w:r>
            <w:r>
              <w:fldChar w:fldCharType="separate"/>
            </w:r>
            <w:r>
              <w:rPr>
                <w:rFonts w:ascii="Times New Roman" w:hAnsi="Times New Roman"/>
                <w:b w:val="0"/>
                <w:i w:val="0"/>
                <w:color w:val="0000FF"/>
                <w:sz w:val="22"/>
                <w:u w:val="single"/>
              </w:rPr>
              <w:t>https://m.edsoo.ru/ff0c2c52</w:t>
            </w:r>
            <w:r>
              <w:rPr>
                <w:rFonts w:ascii="Times New Roman" w:hAnsi="Times New Roman"/>
                <w:b w:val="0"/>
                <w:i w:val="0"/>
                <w:color w:val="0000FF"/>
                <w:sz w:val="22"/>
                <w:u w:val="single"/>
              </w:rPr>
              <w:fldChar w:fldCharType="end"/>
            </w:r>
          </w:p>
        </w:tc>
      </w:tr>
      <w:tr w14:paraId="2D61B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857859E">
            <w:pPr>
              <w:spacing w:before="0" w:after="0"/>
              <w:ind w:left="0"/>
              <w:jc w:val="left"/>
            </w:pPr>
            <w:r>
              <w:rPr>
                <w:rFonts w:ascii="Times New Roman" w:hAnsi="Times New Roman"/>
                <w:b w:val="0"/>
                <w:i w:val="0"/>
                <w:color w:val="000000"/>
                <w:sz w:val="24"/>
              </w:rPr>
              <w:t>99</w:t>
            </w:r>
          </w:p>
        </w:tc>
        <w:tc>
          <w:tcPr>
            <w:tcW w:w="4226" w:type="dxa"/>
            <w:tcMar>
              <w:top w:w="50" w:type="dxa"/>
              <w:left w:w="100" w:type="dxa"/>
            </w:tcMar>
            <w:vAlign w:val="center"/>
          </w:tcPr>
          <w:p w14:paraId="59356138">
            <w:pPr>
              <w:spacing w:before="0" w:after="0"/>
              <w:ind w:left="135"/>
              <w:jc w:val="left"/>
            </w:pPr>
            <w:r>
              <w:rPr>
                <w:rFonts w:ascii="Times New Roman" w:hAnsi="Times New Roman"/>
                <w:b w:val="0"/>
                <w:i w:val="0"/>
                <w:color w:val="000000"/>
                <w:sz w:val="24"/>
              </w:rPr>
              <w:t>Повторение, обобщение. Работа с текстами по теме "Законы сохранения в механике"</w:t>
            </w:r>
          </w:p>
        </w:tc>
        <w:tc>
          <w:tcPr>
            <w:tcW w:w="1083" w:type="dxa"/>
            <w:tcMar>
              <w:top w:w="50" w:type="dxa"/>
              <w:left w:w="100" w:type="dxa"/>
            </w:tcMar>
            <w:vAlign w:val="center"/>
          </w:tcPr>
          <w:p w14:paraId="6F25B846">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16707830">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5D46883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9D0FD0E">
            <w:pPr>
              <w:spacing w:before="0" w:after="0"/>
              <w:ind w:left="135"/>
              <w:jc w:val="left"/>
            </w:pPr>
            <w:r>
              <w:rPr>
                <w:rFonts w:ascii="Times New Roman" w:hAnsi="Times New Roman"/>
                <w:b w:val="0"/>
                <w:i w:val="0"/>
                <w:color w:val="000000"/>
                <w:sz w:val="24"/>
              </w:rPr>
              <w:t xml:space="preserve"> 21.05.2026 </w:t>
            </w:r>
          </w:p>
        </w:tc>
        <w:tc>
          <w:tcPr>
            <w:tcW w:w="2810" w:type="dxa"/>
            <w:tcMar>
              <w:top w:w="50" w:type="dxa"/>
              <w:left w:w="100" w:type="dxa"/>
            </w:tcMar>
            <w:vAlign w:val="center"/>
          </w:tcPr>
          <w:p w14:paraId="6725EC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"https://m.edsoo.ru/ff0c2d6a" \h </w:instrText>
            </w:r>
            <w:r>
              <w:fldChar w:fldCharType="separate"/>
            </w:r>
            <w:r>
              <w:rPr>
                <w:rFonts w:ascii="Times New Roman" w:hAnsi="Times New Roman"/>
                <w:b w:val="0"/>
                <w:i w:val="0"/>
                <w:color w:val="0000FF"/>
                <w:sz w:val="22"/>
                <w:u w:val="single"/>
              </w:rPr>
              <w:t>https://m.edsoo.ru/ff0c2d6a</w:t>
            </w:r>
            <w:r>
              <w:rPr>
                <w:rFonts w:ascii="Times New Roman" w:hAnsi="Times New Roman"/>
                <w:b w:val="0"/>
                <w:i w:val="0"/>
                <w:color w:val="0000FF"/>
                <w:sz w:val="22"/>
                <w:u w:val="single"/>
              </w:rPr>
              <w:fldChar w:fldCharType="end"/>
            </w:r>
          </w:p>
        </w:tc>
      </w:tr>
      <w:tr w14:paraId="5DE72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89" w:type="dxa"/>
            <w:tcMar>
              <w:top w:w="50" w:type="dxa"/>
              <w:left w:w="100" w:type="dxa"/>
            </w:tcMar>
            <w:vAlign w:val="center"/>
          </w:tcPr>
          <w:p w14:paraId="77699470">
            <w:pPr>
              <w:spacing w:before="0" w:after="0"/>
              <w:ind w:left="0"/>
              <w:jc w:val="left"/>
            </w:pPr>
            <w:r>
              <w:rPr>
                <w:rFonts w:ascii="Times New Roman" w:hAnsi="Times New Roman"/>
                <w:b w:val="0"/>
                <w:i w:val="0"/>
                <w:color w:val="000000"/>
                <w:sz w:val="24"/>
              </w:rPr>
              <w:t>100</w:t>
            </w:r>
          </w:p>
        </w:tc>
        <w:tc>
          <w:tcPr>
            <w:tcW w:w="4226" w:type="dxa"/>
            <w:tcMar>
              <w:top w:w="50" w:type="dxa"/>
              <w:left w:w="100" w:type="dxa"/>
            </w:tcMar>
            <w:vAlign w:val="center"/>
          </w:tcPr>
          <w:p w14:paraId="3F69A569">
            <w:pPr>
              <w:spacing w:before="0" w:after="0"/>
              <w:ind w:left="135"/>
              <w:jc w:val="left"/>
            </w:pPr>
            <w:r>
              <w:rPr>
                <w:rFonts w:ascii="Times New Roman" w:hAnsi="Times New Roman"/>
                <w:b w:val="0"/>
                <w:i w:val="0"/>
                <w:color w:val="000000"/>
                <w:sz w:val="24"/>
              </w:rPr>
              <w:t>Повторение, обобщение. Работа с текстами по теме "Колебания и волны"</w:t>
            </w:r>
          </w:p>
        </w:tc>
        <w:tc>
          <w:tcPr>
            <w:tcW w:w="1083" w:type="dxa"/>
            <w:tcMar>
              <w:top w:w="50" w:type="dxa"/>
              <w:left w:w="100" w:type="dxa"/>
            </w:tcMar>
            <w:vAlign w:val="center"/>
          </w:tcPr>
          <w:p w14:paraId="361AEA30">
            <w:pPr>
              <w:spacing w:before="0" w:after="0" w:line="276" w:lineRule="auto"/>
              <w:ind w:left="135"/>
              <w:jc w:val="center"/>
            </w:pPr>
            <w:r>
              <w:rPr>
                <w:rFonts w:ascii="Times New Roman" w:hAnsi="Times New Roman"/>
                <w:b w:val="0"/>
                <w:i w:val="0"/>
                <w:color w:val="000000"/>
                <w:sz w:val="24"/>
              </w:rPr>
              <w:t xml:space="preserve"> 1 </w:t>
            </w:r>
          </w:p>
        </w:tc>
        <w:tc>
          <w:tcPr>
            <w:tcW w:w="1223" w:type="dxa"/>
            <w:tcMar>
              <w:top w:w="50" w:type="dxa"/>
              <w:left w:w="100" w:type="dxa"/>
            </w:tcMar>
            <w:vAlign w:val="center"/>
          </w:tcPr>
          <w:p w14:paraId="4867DC12">
            <w:pPr>
              <w:spacing w:before="0" w:after="0" w:line="276" w:lineRule="auto"/>
              <w:ind w:left="135"/>
              <w:jc w:val="center"/>
            </w:pPr>
            <w:r>
              <w:rPr>
                <w:rFonts w:ascii="Times New Roman" w:hAnsi="Times New Roman"/>
                <w:b w:val="0"/>
                <w:i w:val="0"/>
                <w:color w:val="000000"/>
                <w:sz w:val="24"/>
              </w:rPr>
              <w:t xml:space="preserve"> 0 </w:t>
            </w:r>
          </w:p>
        </w:tc>
        <w:tc>
          <w:tcPr>
            <w:tcW w:w="1332" w:type="dxa"/>
            <w:tcMar>
              <w:top w:w="50" w:type="dxa"/>
              <w:left w:w="100" w:type="dxa"/>
            </w:tcMar>
            <w:vAlign w:val="center"/>
          </w:tcPr>
          <w:p w14:paraId="6DB2D80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FD10E6A">
            <w:pPr>
              <w:spacing w:before="0" w:after="0"/>
              <w:ind w:left="135"/>
              <w:jc w:val="left"/>
            </w:pPr>
            <w:r>
              <w:rPr>
                <w:rFonts w:ascii="Times New Roman" w:hAnsi="Times New Roman"/>
                <w:b w:val="0"/>
                <w:i w:val="0"/>
                <w:color w:val="000000"/>
                <w:sz w:val="24"/>
              </w:rPr>
              <w:t xml:space="preserve"> 25.05.2026 </w:t>
            </w:r>
          </w:p>
        </w:tc>
        <w:tc>
          <w:tcPr>
            <w:tcW w:w="2810" w:type="dxa"/>
            <w:tcMar>
              <w:top w:w="50" w:type="dxa"/>
              <w:left w:w="100" w:type="dxa"/>
            </w:tcMar>
            <w:vAlign w:val="center"/>
          </w:tcPr>
          <w:p w14:paraId="5B8495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"https://m.edsoo.ru/ff0c2e82" \h </w:instrText>
            </w:r>
            <w:r>
              <w:fldChar w:fldCharType="separate"/>
            </w:r>
            <w:r>
              <w:rPr>
                <w:rFonts w:ascii="Times New Roman" w:hAnsi="Times New Roman"/>
                <w:b w:val="0"/>
                <w:i w:val="0"/>
                <w:color w:val="0000FF"/>
                <w:sz w:val="22"/>
                <w:u w:val="single"/>
              </w:rPr>
              <w:t>https://m.edsoo.ru/ff0c2e82</w:t>
            </w:r>
            <w:r>
              <w:rPr>
                <w:rFonts w:ascii="Times New Roman" w:hAnsi="Times New Roman"/>
                <w:b w:val="0"/>
                <w:i w:val="0"/>
                <w:color w:val="0000FF"/>
                <w:sz w:val="22"/>
                <w:u w:val="single"/>
              </w:rPr>
              <w:fldChar w:fldCharType="end"/>
            </w:r>
          </w:p>
        </w:tc>
      </w:tr>
      <w:tr w14:paraId="17A936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36F873">
            <w:pPr>
              <w:spacing w:before="0" w:after="0"/>
              <w:ind w:left="135"/>
              <w:jc w:val="left"/>
            </w:pPr>
            <w:r>
              <w:rPr>
                <w:rFonts w:ascii="Times New Roman" w:hAnsi="Times New Roman"/>
                <w:b w:val="0"/>
                <w:i w:val="0"/>
                <w:color w:val="000000"/>
                <w:sz w:val="24"/>
              </w:rPr>
              <w:t>ОБЩЕЕ КОЛИЧЕСТВО ЧАСОВ ПО ПРОГРАММЕ</w:t>
            </w:r>
          </w:p>
        </w:tc>
        <w:tc>
          <w:tcPr>
            <w:tcW w:w="1083" w:type="dxa"/>
            <w:tcMar>
              <w:top w:w="50" w:type="dxa"/>
              <w:left w:w="100" w:type="dxa"/>
            </w:tcMar>
            <w:vAlign w:val="center"/>
          </w:tcPr>
          <w:p w14:paraId="16305338">
            <w:pPr>
              <w:spacing w:before="0" w:after="0" w:line="276" w:lineRule="auto"/>
              <w:ind w:left="135"/>
              <w:jc w:val="center"/>
            </w:pPr>
            <w:r>
              <w:rPr>
                <w:rFonts w:ascii="Times New Roman" w:hAnsi="Times New Roman"/>
                <w:b w:val="0"/>
                <w:i w:val="0"/>
                <w:color w:val="000000"/>
                <w:sz w:val="24"/>
              </w:rPr>
              <w:t xml:space="preserve"> 10</w:t>
            </w:r>
            <w:r>
              <w:rPr>
                <w:rFonts w:hint="default" w:ascii="Times New Roman" w:hAnsi="Times New Roman"/>
                <w:b w:val="0"/>
                <w:i w:val="0"/>
                <w:color w:val="000000"/>
                <w:sz w:val="24"/>
                <w:lang w:val="ru-RU"/>
              </w:rPr>
              <w:t>0</w:t>
            </w:r>
            <w:r>
              <w:rPr>
                <w:rFonts w:ascii="Times New Roman" w:hAnsi="Times New Roman"/>
                <w:b w:val="0"/>
                <w:i w:val="0"/>
                <w:color w:val="000000"/>
                <w:sz w:val="24"/>
              </w:rPr>
              <w:t xml:space="preserve"> </w:t>
            </w:r>
          </w:p>
        </w:tc>
        <w:tc>
          <w:tcPr>
            <w:tcW w:w="1223" w:type="dxa"/>
            <w:tcMar>
              <w:top w:w="50" w:type="dxa"/>
              <w:left w:w="100" w:type="dxa"/>
            </w:tcMar>
            <w:vAlign w:val="center"/>
          </w:tcPr>
          <w:p w14:paraId="26C8EC5A">
            <w:pPr>
              <w:spacing w:before="0" w:after="0" w:line="276" w:lineRule="auto"/>
              <w:ind w:left="135"/>
              <w:jc w:val="center"/>
            </w:pPr>
            <w:r>
              <w:rPr>
                <w:rFonts w:ascii="Times New Roman" w:hAnsi="Times New Roman"/>
                <w:b w:val="0"/>
                <w:i w:val="0"/>
                <w:color w:val="000000"/>
                <w:sz w:val="24"/>
              </w:rPr>
              <w:t xml:space="preserve"> 5 </w:t>
            </w:r>
          </w:p>
        </w:tc>
        <w:tc>
          <w:tcPr>
            <w:tcW w:w="1332" w:type="dxa"/>
            <w:tcMar>
              <w:top w:w="50" w:type="dxa"/>
              <w:left w:w="100" w:type="dxa"/>
            </w:tcMar>
            <w:vAlign w:val="center"/>
          </w:tcPr>
          <w:p w14:paraId="39895445">
            <w:pPr>
              <w:spacing w:before="0" w:after="0" w:line="276" w:lineRule="auto"/>
              <w:ind w:left="135"/>
              <w:jc w:val="center"/>
            </w:pPr>
            <w:r>
              <w:rPr>
                <w:rFonts w:ascii="Times New Roman" w:hAnsi="Times New Roman"/>
                <w:b w:val="0"/>
                <w:i w:val="0"/>
                <w:color w:val="000000"/>
                <w:sz w:val="24"/>
              </w:rPr>
              <w:t xml:space="preserve"> 27 </w:t>
            </w:r>
          </w:p>
        </w:tc>
        <w:tc>
          <w:tcPr>
            <w:tcW w:w="0" w:type="auto"/>
            <w:gridSpan w:val="2"/>
            <w:tcMar>
              <w:top w:w="50" w:type="dxa"/>
              <w:left w:w="100" w:type="dxa"/>
            </w:tcMar>
            <w:vAlign w:val="center"/>
          </w:tcPr>
          <w:p w14:paraId="3013CA17">
            <w:pPr>
              <w:jc w:val="left"/>
            </w:pPr>
          </w:p>
        </w:tc>
      </w:tr>
    </w:tbl>
    <w:p w14:paraId="73094C38">
      <w:pPr>
        <w:sectPr>
          <w:pgSz w:w="16383" w:h="11906" w:orient="landscape"/>
          <w:cols w:space="720" w:num="1"/>
        </w:sectPr>
      </w:pPr>
    </w:p>
    <w:p w14:paraId="22DF6364">
      <w:pPr>
        <w:sectPr>
          <w:pgSz w:w="16383" w:h="11906" w:orient="landscape"/>
          <w:cols w:space="720" w:num="1"/>
        </w:sectPr>
      </w:pPr>
      <w:bookmarkStart w:id="15" w:name="block-56684838"/>
    </w:p>
    <w:bookmarkEnd w:id="14"/>
    <w:bookmarkEnd w:id="15"/>
    <w:p w14:paraId="05FEFFE2">
      <w:pPr>
        <w:spacing w:before="199" w:after="120" w:line="336" w:lineRule="auto"/>
        <w:ind w:left="120"/>
        <w:jc w:val="left"/>
      </w:pPr>
      <w:bookmarkStart w:id="16" w:name="block-56684839"/>
      <w:r>
        <w:rPr>
          <w:rFonts w:ascii="Times New Roman" w:hAnsi="Times New Roman"/>
          <w:b/>
          <w:i w:val="0"/>
          <w:color w:val="000000"/>
          <w:sz w:val="28"/>
        </w:rPr>
        <w:t>ПРОВЕРЯЕМЫЕ ПРЕДМЕТНЫЕ РЕЗУЛЬТАТЫ ОСВОЕНИЯ ОСНОВНОЙ ОБРАЗОВАТЕЛЬНОЙ ПРОГРАММЫ ОСНОВНОГО ОБЩЕГО ОБРАЗОВАНИЯ</w:t>
      </w:r>
    </w:p>
    <w:p w14:paraId="7203AA93">
      <w:pPr>
        <w:spacing w:before="199" w:after="199"/>
        <w:ind w:left="120"/>
        <w:jc w:val="left"/>
      </w:pPr>
      <w:r>
        <w:rPr>
          <w:rFonts w:ascii="Times New Roman" w:hAnsi="Times New Roman"/>
          <w:b/>
          <w:i w:val="0"/>
          <w:color w:val="000000"/>
          <w:sz w:val="28"/>
        </w:rPr>
        <w:t>9 КЛАСС</w:t>
      </w:r>
    </w:p>
    <w:p w14:paraId="4DB4652F">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76"/>
        <w:gridCol w:w="6860"/>
      </w:tblGrid>
      <w:tr w14:paraId="05531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212EDC3">
            <w:pPr>
              <w:spacing w:before="0" w:after="0"/>
              <w:ind w:left="272"/>
              <w:jc w:val="left"/>
            </w:pPr>
            <w:r>
              <w:rPr>
                <w:rFonts w:ascii="Times New Roman" w:hAnsi="Times New Roman"/>
                <w:b/>
                <w:i w:val="0"/>
                <w:color w:val="000000"/>
                <w:sz w:val="24"/>
              </w:rPr>
              <w:t xml:space="preserve"> Код проверяемого результата </w:t>
            </w:r>
          </w:p>
        </w:tc>
        <w:tc>
          <w:tcPr>
            <w:tcW w:w="11801" w:type="dxa"/>
            <w:tcMar>
              <w:top w:w="50" w:type="dxa"/>
              <w:left w:w="100" w:type="dxa"/>
            </w:tcMar>
            <w:vAlign w:val="center"/>
          </w:tcPr>
          <w:p w14:paraId="7D53E986">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5C329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7A8F103">
            <w:pPr>
              <w:spacing w:before="0" w:after="0" w:line="336" w:lineRule="auto"/>
              <w:ind w:left="365"/>
              <w:jc w:val="center"/>
            </w:pPr>
            <w:r>
              <w:rPr>
                <w:rFonts w:ascii="Times New Roman" w:hAnsi="Times New Roman"/>
                <w:b w:val="0"/>
                <w:i w:val="0"/>
                <w:color w:val="000000"/>
                <w:sz w:val="24"/>
              </w:rPr>
              <w:t>1.1</w:t>
            </w:r>
          </w:p>
        </w:tc>
        <w:tc>
          <w:tcPr>
            <w:tcW w:w="11801" w:type="dxa"/>
            <w:tcMar>
              <w:top w:w="50" w:type="dxa"/>
              <w:left w:w="100" w:type="dxa"/>
            </w:tcMar>
            <w:vAlign w:val="center"/>
          </w:tcPr>
          <w:p w14:paraId="4A322659">
            <w:pPr>
              <w:spacing w:before="0" w:after="0" w:line="336" w:lineRule="auto"/>
              <w:ind w:left="365"/>
              <w:jc w:val="both"/>
            </w:pPr>
            <w:r>
              <w:rPr>
                <w:rFonts w:ascii="Times New Roman" w:hAnsi="Times New Roman"/>
                <w:b w:val="0"/>
                <w:i w:val="0"/>
                <w:color w:val="000000"/>
                <w:sz w:val="24"/>
              </w:rPr>
              <w:t>использовать изученные понятия</w:t>
            </w:r>
          </w:p>
        </w:tc>
      </w:tr>
      <w:tr w14:paraId="6B3D6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92CD1A7">
            <w:pPr>
              <w:spacing w:before="0" w:after="0" w:line="336" w:lineRule="auto"/>
              <w:ind w:left="365"/>
              <w:jc w:val="center"/>
            </w:pPr>
            <w:r>
              <w:rPr>
                <w:rFonts w:ascii="Times New Roman" w:hAnsi="Times New Roman"/>
                <w:b w:val="0"/>
                <w:i w:val="0"/>
                <w:color w:val="000000"/>
                <w:sz w:val="24"/>
              </w:rPr>
              <w:t>1.2</w:t>
            </w:r>
          </w:p>
        </w:tc>
        <w:tc>
          <w:tcPr>
            <w:tcW w:w="11801" w:type="dxa"/>
            <w:tcMar>
              <w:top w:w="50" w:type="dxa"/>
              <w:left w:w="100" w:type="dxa"/>
            </w:tcMar>
            <w:vAlign w:val="center"/>
          </w:tcPr>
          <w:p w14:paraId="16D68F11">
            <w:pPr>
              <w:spacing w:before="0" w:after="0" w:line="336" w:lineRule="auto"/>
              <w:ind w:left="365"/>
              <w:jc w:val="both"/>
            </w:pPr>
            <w:r>
              <w:rPr>
                <w:rFonts w:ascii="Times New Roman" w:hAnsi="Times New Roman"/>
                <w:b w:val="0"/>
                <w:i w:val="0"/>
                <w:color w:val="000000"/>
                <w:sz w:val="24"/>
              </w:rPr>
              <w:t>различать явления по описанию их характерных свойств и на основе опытов, демонстрирующих данное физическое явление</w:t>
            </w:r>
          </w:p>
        </w:tc>
      </w:tr>
      <w:tr w14:paraId="2C78E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75326F5">
            <w:pPr>
              <w:spacing w:before="0" w:after="0" w:line="336" w:lineRule="auto"/>
              <w:ind w:left="365"/>
              <w:jc w:val="center"/>
            </w:pPr>
            <w:r>
              <w:rPr>
                <w:rFonts w:ascii="Times New Roman" w:hAnsi="Times New Roman"/>
                <w:b w:val="0"/>
                <w:i w:val="0"/>
                <w:color w:val="000000"/>
                <w:sz w:val="24"/>
              </w:rPr>
              <w:t>1.3</w:t>
            </w:r>
          </w:p>
        </w:tc>
        <w:tc>
          <w:tcPr>
            <w:tcW w:w="11801" w:type="dxa"/>
            <w:tcMar>
              <w:top w:w="50" w:type="dxa"/>
              <w:left w:w="100" w:type="dxa"/>
            </w:tcMar>
            <w:vAlign w:val="center"/>
          </w:tcPr>
          <w:p w14:paraId="2B3510B7">
            <w:pPr>
              <w:spacing w:before="0" w:after="0" w:line="336" w:lineRule="auto"/>
              <w:ind w:left="365"/>
              <w:jc w:val="both"/>
            </w:pPr>
            <w:r>
              <w:rPr>
                <w:rFonts w:ascii="Times New Roman" w:hAnsi="Times New Roman"/>
                <w:b w:val="0"/>
                <w:i w:val="0"/>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19E91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28432BE">
            <w:pPr>
              <w:spacing w:before="0" w:after="0" w:line="336" w:lineRule="auto"/>
              <w:ind w:left="365"/>
              <w:jc w:val="center"/>
            </w:pPr>
            <w:r>
              <w:rPr>
                <w:rFonts w:ascii="Times New Roman" w:hAnsi="Times New Roman"/>
                <w:b w:val="0"/>
                <w:i w:val="0"/>
                <w:color w:val="000000"/>
                <w:sz w:val="24"/>
              </w:rPr>
              <w:t>1.4</w:t>
            </w:r>
          </w:p>
        </w:tc>
        <w:tc>
          <w:tcPr>
            <w:tcW w:w="11801" w:type="dxa"/>
            <w:tcMar>
              <w:top w:w="50" w:type="dxa"/>
              <w:left w:w="100" w:type="dxa"/>
            </w:tcMar>
            <w:vAlign w:val="center"/>
          </w:tcPr>
          <w:p w14:paraId="5F00408C">
            <w:pPr>
              <w:spacing w:before="0" w:after="0" w:line="336" w:lineRule="auto"/>
              <w:ind w:left="365"/>
              <w:jc w:val="both"/>
            </w:pPr>
            <w:r>
              <w:rPr>
                <w:rFonts w:ascii="Times New Roman" w:hAnsi="Times New Roman"/>
                <w:b w:val="0"/>
                <w:i w:val="0"/>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677EA9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FDB62EE">
            <w:pPr>
              <w:spacing w:before="0" w:after="0" w:line="336" w:lineRule="auto"/>
              <w:ind w:left="365"/>
              <w:jc w:val="center"/>
            </w:pPr>
            <w:r>
              <w:rPr>
                <w:rFonts w:ascii="Times New Roman" w:hAnsi="Times New Roman"/>
                <w:b w:val="0"/>
                <w:i w:val="0"/>
                <w:color w:val="000000"/>
                <w:sz w:val="24"/>
              </w:rPr>
              <w:t>1.5</w:t>
            </w:r>
          </w:p>
        </w:tc>
        <w:tc>
          <w:tcPr>
            <w:tcW w:w="11801" w:type="dxa"/>
            <w:tcMar>
              <w:top w:w="50" w:type="dxa"/>
              <w:left w:w="100" w:type="dxa"/>
            </w:tcMar>
            <w:vAlign w:val="center"/>
          </w:tcPr>
          <w:p w14:paraId="3090D463">
            <w:pPr>
              <w:spacing w:before="0" w:after="0" w:line="336" w:lineRule="auto"/>
              <w:ind w:left="365"/>
              <w:jc w:val="both"/>
            </w:pPr>
            <w:r>
              <w:rPr>
                <w:rFonts w:ascii="Times New Roman" w:hAnsi="Times New Roman"/>
                <w:b w:val="0"/>
                <w:i w:val="0"/>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3C58A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0145049">
            <w:pPr>
              <w:spacing w:before="0" w:after="0" w:line="336" w:lineRule="auto"/>
              <w:ind w:left="365"/>
              <w:jc w:val="center"/>
            </w:pPr>
            <w:r>
              <w:rPr>
                <w:rFonts w:ascii="Times New Roman" w:hAnsi="Times New Roman"/>
                <w:b w:val="0"/>
                <w:i w:val="0"/>
                <w:color w:val="000000"/>
                <w:sz w:val="24"/>
              </w:rPr>
              <w:t>1.6</w:t>
            </w:r>
          </w:p>
        </w:tc>
        <w:tc>
          <w:tcPr>
            <w:tcW w:w="11801" w:type="dxa"/>
            <w:tcMar>
              <w:top w:w="50" w:type="dxa"/>
              <w:left w:w="100" w:type="dxa"/>
            </w:tcMar>
            <w:vAlign w:val="center"/>
          </w:tcPr>
          <w:p w14:paraId="5F4398D2">
            <w:pPr>
              <w:spacing w:before="0" w:after="0" w:line="336" w:lineRule="auto"/>
              <w:ind w:left="365"/>
              <w:jc w:val="both"/>
            </w:pPr>
            <w:r>
              <w:rPr>
                <w:rFonts w:ascii="Times New Roman" w:hAnsi="Times New Roman"/>
                <w:b w:val="0"/>
                <w:i w:val="0"/>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14:paraId="60DB18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C3FE0F3">
            <w:pPr>
              <w:spacing w:before="0" w:after="0" w:line="336" w:lineRule="auto"/>
              <w:ind w:left="365"/>
              <w:jc w:val="center"/>
            </w:pPr>
            <w:r>
              <w:rPr>
                <w:rFonts w:ascii="Times New Roman" w:hAnsi="Times New Roman"/>
                <w:b w:val="0"/>
                <w:i w:val="0"/>
                <w:color w:val="000000"/>
                <w:sz w:val="24"/>
              </w:rPr>
              <w:t>1.7</w:t>
            </w:r>
          </w:p>
        </w:tc>
        <w:tc>
          <w:tcPr>
            <w:tcW w:w="11801" w:type="dxa"/>
            <w:tcMar>
              <w:top w:w="50" w:type="dxa"/>
              <w:left w:w="100" w:type="dxa"/>
            </w:tcMar>
            <w:vAlign w:val="center"/>
          </w:tcPr>
          <w:p w14:paraId="561A2FB8">
            <w:pPr>
              <w:spacing w:before="0" w:after="0" w:line="336" w:lineRule="auto"/>
              <w:ind w:left="365"/>
              <w:jc w:val="both"/>
            </w:pPr>
            <w:r>
              <w:rPr>
                <w:rFonts w:ascii="Times New Roman" w:hAnsi="Times New Roman"/>
                <w:b w:val="0"/>
                <w:i w:val="0"/>
                <w:color w:val="000000"/>
                <w:sz w:val="24"/>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14:paraId="2A4FA2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FEC8C9A">
            <w:pPr>
              <w:spacing w:before="0" w:after="0" w:line="336" w:lineRule="auto"/>
              <w:ind w:left="365"/>
              <w:jc w:val="center"/>
            </w:pPr>
            <w:r>
              <w:rPr>
                <w:rFonts w:ascii="Times New Roman" w:hAnsi="Times New Roman"/>
                <w:b w:val="0"/>
                <w:i w:val="0"/>
                <w:color w:val="000000"/>
                <w:sz w:val="24"/>
              </w:rPr>
              <w:t>1.8</w:t>
            </w:r>
          </w:p>
        </w:tc>
        <w:tc>
          <w:tcPr>
            <w:tcW w:w="11801" w:type="dxa"/>
            <w:tcMar>
              <w:top w:w="50" w:type="dxa"/>
              <w:left w:w="100" w:type="dxa"/>
            </w:tcMar>
            <w:vAlign w:val="center"/>
          </w:tcPr>
          <w:p w14:paraId="516BD164">
            <w:pPr>
              <w:spacing w:before="0" w:after="0" w:line="336" w:lineRule="auto"/>
              <w:ind w:left="365"/>
              <w:jc w:val="both"/>
            </w:pPr>
            <w:r>
              <w:rPr>
                <w:rFonts w:ascii="Times New Roman" w:hAnsi="Times New Roman"/>
                <w:b w:val="0"/>
                <w:i w:val="0"/>
                <w:color w:val="000000"/>
                <w:spacing w:val="-3"/>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14:paraId="67411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833813D">
            <w:pPr>
              <w:spacing w:before="0" w:after="0" w:line="336" w:lineRule="auto"/>
              <w:ind w:left="365"/>
              <w:jc w:val="center"/>
            </w:pPr>
            <w:r>
              <w:rPr>
                <w:rFonts w:ascii="Times New Roman" w:hAnsi="Times New Roman"/>
                <w:b w:val="0"/>
                <w:i w:val="0"/>
                <w:color w:val="000000"/>
                <w:sz w:val="24"/>
              </w:rPr>
              <w:t>1.9</w:t>
            </w:r>
          </w:p>
        </w:tc>
        <w:tc>
          <w:tcPr>
            <w:tcW w:w="11801" w:type="dxa"/>
            <w:tcMar>
              <w:top w:w="50" w:type="dxa"/>
              <w:left w:w="100" w:type="dxa"/>
            </w:tcMar>
            <w:vAlign w:val="center"/>
          </w:tcPr>
          <w:p w14:paraId="1E2E0AC2">
            <w:pPr>
              <w:spacing w:before="0" w:after="0" w:line="336" w:lineRule="auto"/>
              <w:ind w:left="365"/>
              <w:jc w:val="both"/>
            </w:pPr>
            <w:r>
              <w:rPr>
                <w:rFonts w:ascii="Times New Roman" w:hAnsi="Times New Roman"/>
                <w:b w:val="0"/>
                <w:i w:val="0"/>
                <w:color w:val="000000"/>
                <w:sz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14:paraId="4AADA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4B4C68F">
            <w:pPr>
              <w:spacing w:before="0" w:after="0" w:line="336" w:lineRule="auto"/>
              <w:ind w:left="365"/>
              <w:jc w:val="center"/>
            </w:pPr>
            <w:r>
              <w:rPr>
                <w:rFonts w:ascii="Times New Roman" w:hAnsi="Times New Roman"/>
                <w:b w:val="0"/>
                <w:i w:val="0"/>
                <w:color w:val="000000"/>
                <w:sz w:val="24"/>
              </w:rPr>
              <w:t>1.10</w:t>
            </w:r>
          </w:p>
        </w:tc>
        <w:tc>
          <w:tcPr>
            <w:tcW w:w="11801" w:type="dxa"/>
            <w:tcMar>
              <w:top w:w="50" w:type="dxa"/>
              <w:left w:w="100" w:type="dxa"/>
            </w:tcMar>
            <w:vAlign w:val="center"/>
          </w:tcPr>
          <w:p w14:paraId="42116595">
            <w:pPr>
              <w:spacing w:before="0" w:after="0" w:line="336" w:lineRule="auto"/>
              <w:ind w:left="365"/>
              <w:jc w:val="both"/>
            </w:pPr>
            <w:r>
              <w:rPr>
                <w:rFonts w:ascii="Times New Roman" w:hAnsi="Times New Roman"/>
                <w:b w:val="0"/>
                <w:i w:val="0"/>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14:paraId="50CD2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E20D2E4">
            <w:pPr>
              <w:spacing w:before="0" w:after="0" w:line="336" w:lineRule="auto"/>
              <w:ind w:left="365"/>
              <w:jc w:val="center"/>
            </w:pPr>
            <w:r>
              <w:rPr>
                <w:rFonts w:ascii="Times New Roman" w:hAnsi="Times New Roman"/>
                <w:b w:val="0"/>
                <w:i w:val="0"/>
                <w:color w:val="000000"/>
                <w:sz w:val="24"/>
              </w:rPr>
              <w:t>1.11</w:t>
            </w:r>
          </w:p>
        </w:tc>
        <w:tc>
          <w:tcPr>
            <w:tcW w:w="11801" w:type="dxa"/>
            <w:tcMar>
              <w:top w:w="50" w:type="dxa"/>
              <w:left w:w="100" w:type="dxa"/>
            </w:tcMar>
            <w:vAlign w:val="center"/>
          </w:tcPr>
          <w:p w14:paraId="3C3C1AA3">
            <w:pPr>
              <w:spacing w:before="0" w:after="0" w:line="336" w:lineRule="auto"/>
              <w:ind w:left="365"/>
              <w:jc w:val="both"/>
            </w:pPr>
            <w:r>
              <w:rPr>
                <w:rFonts w:ascii="Times New Roman" w:hAnsi="Times New Roman"/>
                <w:b w:val="0"/>
                <w:i w:val="0"/>
                <w:color w:val="000000"/>
                <w:sz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14:paraId="38A54E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11E1111">
            <w:pPr>
              <w:spacing w:before="0" w:after="0" w:line="336" w:lineRule="auto"/>
              <w:ind w:left="365"/>
              <w:jc w:val="center"/>
            </w:pPr>
            <w:r>
              <w:rPr>
                <w:rFonts w:ascii="Times New Roman" w:hAnsi="Times New Roman"/>
                <w:b w:val="0"/>
                <w:i w:val="0"/>
                <w:color w:val="000000"/>
                <w:sz w:val="24"/>
              </w:rPr>
              <w:t>1.12</w:t>
            </w:r>
          </w:p>
        </w:tc>
        <w:tc>
          <w:tcPr>
            <w:tcW w:w="11801" w:type="dxa"/>
            <w:tcMar>
              <w:top w:w="50" w:type="dxa"/>
              <w:left w:w="100" w:type="dxa"/>
            </w:tcMar>
            <w:vAlign w:val="center"/>
          </w:tcPr>
          <w:p w14:paraId="30577E6C">
            <w:pPr>
              <w:spacing w:before="0" w:after="0" w:line="336" w:lineRule="auto"/>
              <w:ind w:left="365"/>
              <w:jc w:val="both"/>
            </w:pPr>
            <w:r>
              <w:rPr>
                <w:rFonts w:ascii="Times New Roman" w:hAnsi="Times New Roman"/>
                <w:b w:val="0"/>
                <w:i w:val="0"/>
                <w:color w:val="000000"/>
                <w:sz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14:paraId="52C1C2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99F44EA">
            <w:pPr>
              <w:spacing w:before="0" w:after="0" w:line="336" w:lineRule="auto"/>
              <w:ind w:left="365"/>
              <w:jc w:val="center"/>
            </w:pPr>
            <w:r>
              <w:rPr>
                <w:rFonts w:ascii="Times New Roman" w:hAnsi="Times New Roman"/>
                <w:b w:val="0"/>
                <w:i w:val="0"/>
                <w:color w:val="000000"/>
                <w:sz w:val="24"/>
              </w:rPr>
              <w:t>1.13</w:t>
            </w:r>
          </w:p>
        </w:tc>
        <w:tc>
          <w:tcPr>
            <w:tcW w:w="11801" w:type="dxa"/>
            <w:tcMar>
              <w:top w:w="50" w:type="dxa"/>
              <w:left w:w="100" w:type="dxa"/>
            </w:tcMar>
            <w:vAlign w:val="center"/>
          </w:tcPr>
          <w:p w14:paraId="21B0982F">
            <w:pPr>
              <w:spacing w:before="0" w:after="0" w:line="336" w:lineRule="auto"/>
              <w:ind w:left="365"/>
              <w:jc w:val="both"/>
            </w:pPr>
            <w:r>
              <w:rPr>
                <w:rFonts w:ascii="Times New Roman" w:hAnsi="Times New Roman"/>
                <w:b w:val="0"/>
                <w:i w:val="0"/>
                <w:color w:val="000000"/>
                <w:sz w:val="24"/>
              </w:rPr>
              <w:t>соблюдать правила техники безопасности при работе с лабораторным оборудованием</w:t>
            </w:r>
          </w:p>
        </w:tc>
      </w:tr>
      <w:tr w14:paraId="72F46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5C19E8E">
            <w:pPr>
              <w:spacing w:before="0" w:after="0" w:line="336" w:lineRule="auto"/>
              <w:ind w:left="365"/>
              <w:jc w:val="center"/>
            </w:pPr>
            <w:r>
              <w:rPr>
                <w:rFonts w:ascii="Times New Roman" w:hAnsi="Times New Roman"/>
                <w:b w:val="0"/>
                <w:i w:val="0"/>
                <w:color w:val="000000"/>
                <w:sz w:val="24"/>
              </w:rPr>
              <w:t>1.14</w:t>
            </w:r>
          </w:p>
        </w:tc>
        <w:tc>
          <w:tcPr>
            <w:tcW w:w="11801" w:type="dxa"/>
            <w:tcMar>
              <w:top w:w="50" w:type="dxa"/>
              <w:left w:w="100" w:type="dxa"/>
            </w:tcMar>
            <w:vAlign w:val="center"/>
          </w:tcPr>
          <w:p w14:paraId="7F843B5F">
            <w:pPr>
              <w:spacing w:before="0" w:after="0" w:line="336" w:lineRule="auto"/>
              <w:ind w:left="365"/>
              <w:jc w:val="both"/>
            </w:pPr>
            <w:r>
              <w:rPr>
                <w:rFonts w:ascii="Times New Roman" w:hAnsi="Times New Roman"/>
                <w:b w:val="0"/>
                <w:i w:val="0"/>
                <w:color w:val="000000"/>
                <w:sz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14:paraId="3A7D6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FFE2AB0">
            <w:pPr>
              <w:spacing w:before="0" w:after="0" w:line="336" w:lineRule="auto"/>
              <w:ind w:left="365"/>
              <w:jc w:val="center"/>
            </w:pPr>
            <w:r>
              <w:rPr>
                <w:rFonts w:ascii="Times New Roman" w:hAnsi="Times New Roman"/>
                <w:b w:val="0"/>
                <w:i w:val="0"/>
                <w:color w:val="000000"/>
                <w:sz w:val="24"/>
              </w:rPr>
              <w:t>1.15</w:t>
            </w:r>
          </w:p>
        </w:tc>
        <w:tc>
          <w:tcPr>
            <w:tcW w:w="11801" w:type="dxa"/>
            <w:tcMar>
              <w:top w:w="50" w:type="dxa"/>
              <w:left w:w="100" w:type="dxa"/>
            </w:tcMar>
            <w:vAlign w:val="center"/>
          </w:tcPr>
          <w:p w14:paraId="0CBE9E30">
            <w:pPr>
              <w:spacing w:before="0" w:after="0" w:line="336" w:lineRule="auto"/>
              <w:ind w:left="365"/>
              <w:jc w:val="both"/>
            </w:pPr>
            <w:r>
              <w:rPr>
                <w:rFonts w:ascii="Times New Roman" w:hAnsi="Times New Roman"/>
                <w:b w:val="0"/>
                <w:i w:val="0"/>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14:paraId="1CC5E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6F741E2">
            <w:pPr>
              <w:spacing w:before="0" w:after="0" w:line="336" w:lineRule="auto"/>
              <w:ind w:left="365"/>
              <w:jc w:val="center"/>
            </w:pPr>
            <w:r>
              <w:rPr>
                <w:rFonts w:ascii="Times New Roman" w:hAnsi="Times New Roman"/>
                <w:b w:val="0"/>
                <w:i w:val="0"/>
                <w:color w:val="000000"/>
                <w:sz w:val="24"/>
              </w:rPr>
              <w:t>1.16</w:t>
            </w:r>
          </w:p>
        </w:tc>
        <w:tc>
          <w:tcPr>
            <w:tcW w:w="11801" w:type="dxa"/>
            <w:tcMar>
              <w:top w:w="50" w:type="dxa"/>
              <w:left w:w="100" w:type="dxa"/>
            </w:tcMar>
            <w:vAlign w:val="center"/>
          </w:tcPr>
          <w:p w14:paraId="269A1A07">
            <w:pPr>
              <w:spacing w:before="0" w:after="0" w:line="336" w:lineRule="auto"/>
              <w:ind w:left="365"/>
              <w:jc w:val="both"/>
            </w:pPr>
            <w:r>
              <w:rPr>
                <w:rFonts w:ascii="Times New Roman" w:hAnsi="Times New Roman"/>
                <w:b w:val="0"/>
                <w:i w:val="0"/>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14:paraId="45E8E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7D3336B">
            <w:pPr>
              <w:spacing w:before="0" w:after="0" w:line="336" w:lineRule="auto"/>
              <w:ind w:left="365"/>
              <w:jc w:val="center"/>
            </w:pPr>
            <w:r>
              <w:rPr>
                <w:rFonts w:ascii="Times New Roman" w:hAnsi="Times New Roman"/>
                <w:b w:val="0"/>
                <w:i w:val="0"/>
                <w:color w:val="000000"/>
                <w:sz w:val="24"/>
              </w:rPr>
              <w:t>1.17</w:t>
            </w:r>
          </w:p>
        </w:tc>
        <w:tc>
          <w:tcPr>
            <w:tcW w:w="11801" w:type="dxa"/>
            <w:tcMar>
              <w:top w:w="50" w:type="dxa"/>
              <w:left w:w="100" w:type="dxa"/>
            </w:tcMar>
            <w:vAlign w:val="center"/>
          </w:tcPr>
          <w:p w14:paraId="2AA61255">
            <w:pPr>
              <w:spacing w:before="0" w:after="0" w:line="336" w:lineRule="auto"/>
              <w:ind w:left="365"/>
              <w:jc w:val="both"/>
            </w:pPr>
            <w:r>
              <w:rPr>
                <w:rFonts w:ascii="Times New Roman" w:hAnsi="Times New Roman"/>
                <w:b w:val="0"/>
                <w:i w:val="0"/>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0325C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90C0E0C">
            <w:pPr>
              <w:spacing w:before="0" w:after="0" w:line="336" w:lineRule="auto"/>
              <w:ind w:left="365"/>
              <w:jc w:val="center"/>
            </w:pPr>
            <w:r>
              <w:rPr>
                <w:rFonts w:ascii="Times New Roman" w:hAnsi="Times New Roman"/>
                <w:b w:val="0"/>
                <w:i w:val="0"/>
                <w:color w:val="000000"/>
                <w:sz w:val="24"/>
              </w:rPr>
              <w:t>1.18</w:t>
            </w:r>
          </w:p>
        </w:tc>
        <w:tc>
          <w:tcPr>
            <w:tcW w:w="11801" w:type="dxa"/>
            <w:tcMar>
              <w:top w:w="50" w:type="dxa"/>
              <w:left w:w="100" w:type="dxa"/>
            </w:tcMar>
            <w:vAlign w:val="center"/>
          </w:tcPr>
          <w:p w14:paraId="412F69EB">
            <w:pPr>
              <w:spacing w:before="0" w:after="0" w:line="336" w:lineRule="auto"/>
              <w:ind w:left="365"/>
              <w:jc w:val="both"/>
            </w:pPr>
            <w:r>
              <w:rPr>
                <w:rFonts w:ascii="Times New Roman" w:hAnsi="Times New Roman"/>
                <w:b w:val="0"/>
                <w:i w:val="0"/>
                <w:color w:val="000000"/>
                <w:sz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14:paraId="4F660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C0AB27">
            <w:pPr>
              <w:spacing w:before="0" w:after="0" w:line="336" w:lineRule="auto"/>
              <w:ind w:left="365"/>
              <w:jc w:val="center"/>
            </w:pPr>
            <w:r>
              <w:rPr>
                <w:rFonts w:ascii="Times New Roman" w:hAnsi="Times New Roman"/>
                <w:b w:val="0"/>
                <w:i w:val="0"/>
                <w:color w:val="000000"/>
                <w:sz w:val="24"/>
              </w:rPr>
              <w:t>1.19</w:t>
            </w:r>
          </w:p>
        </w:tc>
        <w:tc>
          <w:tcPr>
            <w:tcW w:w="11801" w:type="dxa"/>
            <w:tcMar>
              <w:top w:w="50" w:type="dxa"/>
              <w:left w:w="100" w:type="dxa"/>
            </w:tcMar>
            <w:vAlign w:val="center"/>
          </w:tcPr>
          <w:p w14:paraId="45676B1D">
            <w:pPr>
              <w:spacing w:before="0" w:after="0" w:line="336" w:lineRule="auto"/>
              <w:ind w:left="365"/>
              <w:jc w:val="both"/>
            </w:pPr>
            <w:r>
              <w:rPr>
                <w:rFonts w:ascii="Times New Roman" w:hAnsi="Times New Roman"/>
                <w:b w:val="0"/>
                <w:i w:val="0"/>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01C00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ED5FFDC">
            <w:pPr>
              <w:spacing w:before="0" w:after="0" w:line="336" w:lineRule="auto"/>
              <w:ind w:left="365"/>
              <w:jc w:val="center"/>
            </w:pPr>
            <w:r>
              <w:rPr>
                <w:rFonts w:ascii="Times New Roman" w:hAnsi="Times New Roman"/>
                <w:b w:val="0"/>
                <w:i w:val="0"/>
                <w:color w:val="000000"/>
                <w:sz w:val="24"/>
              </w:rPr>
              <w:t>1.20</w:t>
            </w:r>
          </w:p>
        </w:tc>
        <w:tc>
          <w:tcPr>
            <w:tcW w:w="11801" w:type="dxa"/>
            <w:tcMar>
              <w:top w:w="50" w:type="dxa"/>
              <w:left w:w="100" w:type="dxa"/>
            </w:tcMar>
            <w:vAlign w:val="center"/>
          </w:tcPr>
          <w:p w14:paraId="2116E245">
            <w:pPr>
              <w:spacing w:before="0" w:after="0" w:line="336" w:lineRule="auto"/>
              <w:ind w:left="365"/>
              <w:jc w:val="both"/>
            </w:pPr>
            <w:r>
              <w:rPr>
                <w:rFonts w:ascii="Times New Roman" w:hAnsi="Times New Roman"/>
                <w:b w:val="0"/>
                <w:i w:val="0"/>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14:paraId="5C89E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82A2268">
            <w:pPr>
              <w:spacing w:before="0" w:after="0" w:line="336" w:lineRule="auto"/>
              <w:ind w:left="365"/>
              <w:jc w:val="center"/>
            </w:pPr>
            <w:r>
              <w:rPr>
                <w:rFonts w:ascii="Times New Roman" w:hAnsi="Times New Roman"/>
                <w:b w:val="0"/>
                <w:i w:val="0"/>
                <w:color w:val="000000"/>
                <w:sz w:val="24"/>
              </w:rPr>
              <w:t>1.21</w:t>
            </w:r>
          </w:p>
        </w:tc>
        <w:tc>
          <w:tcPr>
            <w:tcW w:w="11801" w:type="dxa"/>
            <w:tcMar>
              <w:top w:w="50" w:type="dxa"/>
              <w:left w:w="100" w:type="dxa"/>
            </w:tcMar>
            <w:vAlign w:val="center"/>
          </w:tcPr>
          <w:p w14:paraId="5198D14B">
            <w:pPr>
              <w:spacing w:before="0" w:after="0" w:line="336" w:lineRule="auto"/>
              <w:ind w:left="365"/>
              <w:jc w:val="both"/>
            </w:pPr>
            <w:r>
              <w:rPr>
                <w:rFonts w:ascii="Times New Roman" w:hAnsi="Times New Roman"/>
                <w:b w:val="0"/>
                <w:i w:val="0"/>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06874496">
      <w:pPr>
        <w:spacing w:before="0" w:after="0"/>
        <w:ind w:left="120"/>
        <w:jc w:val="left"/>
      </w:pPr>
    </w:p>
    <w:p w14:paraId="63D9270A">
      <w:pPr>
        <w:sectPr>
          <w:pgSz w:w="11906" w:h="16383"/>
          <w:cols w:space="720" w:num="1"/>
        </w:sectPr>
      </w:pPr>
      <w:bookmarkStart w:id="17" w:name="block-56684839"/>
    </w:p>
    <w:bookmarkEnd w:id="16"/>
    <w:bookmarkEnd w:id="17"/>
    <w:p w14:paraId="42390591">
      <w:pPr>
        <w:spacing w:before="199" w:after="120" w:line="336" w:lineRule="auto"/>
        <w:ind w:left="120"/>
        <w:jc w:val="left"/>
      </w:pPr>
      <w:bookmarkStart w:id="18" w:name="block-56684840"/>
      <w:r>
        <w:rPr>
          <w:rFonts w:ascii="Times New Roman" w:hAnsi="Times New Roman"/>
          <w:b/>
          <w:i w:val="0"/>
          <w:color w:val="000000"/>
          <w:sz w:val="28"/>
        </w:rPr>
        <w:t>ПРОВЕРЯЕМЫЕ ЭЛЕМЕНТЫ СОДЕРЖАНИЯ</w:t>
      </w:r>
    </w:p>
    <w:p w14:paraId="187C68C6">
      <w:pPr>
        <w:spacing w:before="199" w:after="199"/>
        <w:ind w:left="120"/>
        <w:jc w:val="left"/>
      </w:pPr>
      <w:r>
        <w:rPr>
          <w:rFonts w:ascii="Times New Roman" w:hAnsi="Times New Roman"/>
          <w:b/>
          <w:i w:val="0"/>
          <w:color w:val="000000"/>
          <w:sz w:val="28"/>
        </w:rPr>
        <w:t>9 КЛАСС</w:t>
      </w:r>
    </w:p>
    <w:p w14:paraId="7A5A7931">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0"/>
        <w:gridCol w:w="1886"/>
        <w:gridCol w:w="5090"/>
      </w:tblGrid>
      <w:tr w14:paraId="49F59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tcMar>
              <w:top w:w="50" w:type="dxa"/>
              <w:left w:w="100" w:type="dxa"/>
            </w:tcMar>
            <w:vAlign w:val="center"/>
          </w:tcPr>
          <w:p w14:paraId="5EAE5A33">
            <w:pPr>
              <w:spacing w:before="0" w:after="0" w:line="336" w:lineRule="auto"/>
              <w:ind w:left="365"/>
              <w:jc w:val="center"/>
            </w:pPr>
            <w:r>
              <w:rPr>
                <w:rFonts w:ascii="Times New Roman" w:hAnsi="Times New Roman"/>
                <w:b w:val="0"/>
                <w:i w:val="0"/>
                <w:color w:val="000000"/>
                <w:sz w:val="24"/>
              </w:rPr>
              <w:t>Код раздела</w:t>
            </w:r>
          </w:p>
        </w:tc>
        <w:tc>
          <w:tcPr>
            <w:tcW w:w="2113" w:type="dxa"/>
            <w:tcMar>
              <w:top w:w="50" w:type="dxa"/>
              <w:left w:w="100" w:type="dxa"/>
            </w:tcMar>
            <w:vAlign w:val="center"/>
          </w:tcPr>
          <w:p w14:paraId="0B6644D9">
            <w:pPr>
              <w:spacing w:before="0" w:after="0" w:line="336" w:lineRule="auto"/>
              <w:ind w:left="365"/>
              <w:jc w:val="center"/>
            </w:pPr>
            <w:r>
              <w:rPr>
                <w:rFonts w:ascii="Times New Roman" w:hAnsi="Times New Roman"/>
                <w:b w:val="0"/>
                <w:i w:val="0"/>
                <w:color w:val="000000"/>
                <w:sz w:val="24"/>
              </w:rPr>
              <w:t>Код элемента</w:t>
            </w:r>
          </w:p>
        </w:tc>
        <w:tc>
          <w:tcPr>
            <w:tcW w:w="6727" w:type="dxa"/>
            <w:tcMar>
              <w:top w:w="50" w:type="dxa"/>
              <w:left w:w="100" w:type="dxa"/>
            </w:tcMar>
            <w:vAlign w:val="center"/>
          </w:tcPr>
          <w:p w14:paraId="5B3B9382">
            <w:pPr>
              <w:spacing w:before="0" w:after="0" w:line="336" w:lineRule="auto"/>
              <w:ind w:left="365"/>
              <w:jc w:val="center"/>
            </w:pPr>
            <w:r>
              <w:rPr>
                <w:rFonts w:ascii="Times New Roman" w:hAnsi="Times New Roman"/>
                <w:b w:val="0"/>
                <w:i w:val="0"/>
                <w:color w:val="000000"/>
                <w:sz w:val="24"/>
              </w:rPr>
              <w:t xml:space="preserve">Проверяемые элементы содержания </w:t>
            </w:r>
          </w:p>
        </w:tc>
      </w:tr>
      <w:tr w14:paraId="72EE94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67BAB370">
            <w:pPr>
              <w:spacing w:before="0" w:after="0" w:line="336" w:lineRule="auto"/>
              <w:ind w:left="365"/>
              <w:jc w:val="center"/>
            </w:pPr>
            <w:r>
              <w:rPr>
                <w:rFonts w:ascii="Times New Roman" w:hAnsi="Times New Roman"/>
                <w:b w:val="0"/>
                <w:i w:val="0"/>
                <w:color w:val="000000"/>
                <w:sz w:val="24"/>
              </w:rPr>
              <w:t>8</w:t>
            </w:r>
          </w:p>
        </w:tc>
        <w:tc>
          <w:tcPr>
            <w:tcW w:w="0" w:type="auto"/>
            <w:gridSpan w:val="2"/>
            <w:tcMar>
              <w:top w:w="50" w:type="dxa"/>
              <w:left w:w="100" w:type="dxa"/>
            </w:tcMar>
            <w:vAlign w:val="center"/>
          </w:tcPr>
          <w:p w14:paraId="1437AEA8">
            <w:pPr>
              <w:spacing w:before="0" w:after="0" w:line="336" w:lineRule="auto"/>
              <w:ind w:left="365"/>
              <w:jc w:val="left"/>
            </w:pPr>
            <w:r>
              <w:rPr>
                <w:rFonts w:ascii="Times New Roman" w:hAnsi="Times New Roman"/>
                <w:b w:val="0"/>
                <w:i w:val="0"/>
                <w:color w:val="000000"/>
                <w:sz w:val="24"/>
              </w:rPr>
              <w:t>МЕХАНИЧЕСКИЕ ЯВЛЕНИЯ</w:t>
            </w:r>
          </w:p>
        </w:tc>
      </w:tr>
      <w:tr w14:paraId="098FB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05961E">
            <w:pPr>
              <w:jc w:val="left"/>
            </w:pPr>
          </w:p>
        </w:tc>
        <w:tc>
          <w:tcPr>
            <w:tcW w:w="2113" w:type="dxa"/>
            <w:tcMar>
              <w:top w:w="50" w:type="dxa"/>
              <w:left w:w="100" w:type="dxa"/>
            </w:tcMar>
            <w:vAlign w:val="center"/>
          </w:tcPr>
          <w:p w14:paraId="0539424D">
            <w:pPr>
              <w:spacing w:before="0" w:after="0" w:line="336" w:lineRule="auto"/>
              <w:ind w:left="365"/>
              <w:jc w:val="center"/>
            </w:pPr>
            <w:r>
              <w:rPr>
                <w:rFonts w:ascii="Times New Roman" w:hAnsi="Times New Roman"/>
                <w:b w:val="0"/>
                <w:i w:val="0"/>
                <w:color w:val="000000"/>
                <w:sz w:val="24"/>
              </w:rPr>
              <w:t>8.1</w:t>
            </w:r>
          </w:p>
        </w:tc>
        <w:tc>
          <w:tcPr>
            <w:tcW w:w="6727" w:type="dxa"/>
            <w:tcMar>
              <w:top w:w="50" w:type="dxa"/>
              <w:left w:w="100" w:type="dxa"/>
            </w:tcMar>
            <w:vAlign w:val="center"/>
          </w:tcPr>
          <w:p w14:paraId="6959F2BD">
            <w:pPr>
              <w:spacing w:before="0" w:after="0" w:line="336" w:lineRule="auto"/>
              <w:ind w:left="365"/>
              <w:jc w:val="both"/>
            </w:pPr>
            <w:r>
              <w:rPr>
                <w:rFonts w:ascii="Times New Roman" w:hAnsi="Times New Roman"/>
                <w:b w:val="0"/>
                <w:i w:val="0"/>
                <w:color w:val="000000"/>
                <w:sz w:val="24"/>
              </w:rPr>
              <w:t>Механическое движение. Материальная точка. Система отсчёта</w:t>
            </w:r>
          </w:p>
        </w:tc>
      </w:tr>
      <w:tr w14:paraId="1EC27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1A2C28B">
            <w:pPr>
              <w:jc w:val="left"/>
            </w:pPr>
          </w:p>
        </w:tc>
        <w:tc>
          <w:tcPr>
            <w:tcW w:w="2113" w:type="dxa"/>
            <w:tcMar>
              <w:top w:w="50" w:type="dxa"/>
              <w:left w:w="100" w:type="dxa"/>
            </w:tcMar>
            <w:vAlign w:val="center"/>
          </w:tcPr>
          <w:p w14:paraId="369457F7">
            <w:pPr>
              <w:spacing w:before="0" w:after="0" w:line="336" w:lineRule="auto"/>
              <w:ind w:left="365"/>
              <w:jc w:val="center"/>
            </w:pPr>
            <w:r>
              <w:rPr>
                <w:rFonts w:ascii="Times New Roman" w:hAnsi="Times New Roman"/>
                <w:b w:val="0"/>
                <w:i w:val="0"/>
                <w:color w:val="000000"/>
                <w:sz w:val="24"/>
              </w:rPr>
              <w:t>8.2</w:t>
            </w:r>
          </w:p>
        </w:tc>
        <w:tc>
          <w:tcPr>
            <w:tcW w:w="6727" w:type="dxa"/>
            <w:tcMar>
              <w:top w:w="50" w:type="dxa"/>
              <w:left w:w="100" w:type="dxa"/>
            </w:tcMar>
            <w:vAlign w:val="center"/>
          </w:tcPr>
          <w:p w14:paraId="1A9E6705">
            <w:pPr>
              <w:spacing w:before="0" w:after="0" w:line="336" w:lineRule="auto"/>
              <w:ind w:left="365"/>
              <w:jc w:val="both"/>
            </w:pPr>
            <w:r>
              <w:rPr>
                <w:rFonts w:ascii="Times New Roman" w:hAnsi="Times New Roman"/>
                <w:b w:val="0"/>
                <w:i w:val="0"/>
                <w:color w:val="000000"/>
                <w:sz w:val="24"/>
              </w:rPr>
              <w:t>Относительность механического движения</w:t>
            </w:r>
          </w:p>
        </w:tc>
      </w:tr>
      <w:tr w14:paraId="18738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BB7A09">
            <w:pPr>
              <w:jc w:val="left"/>
            </w:pPr>
          </w:p>
        </w:tc>
        <w:tc>
          <w:tcPr>
            <w:tcW w:w="2113" w:type="dxa"/>
            <w:tcMar>
              <w:top w:w="50" w:type="dxa"/>
              <w:left w:w="100" w:type="dxa"/>
            </w:tcMar>
            <w:vAlign w:val="center"/>
          </w:tcPr>
          <w:p w14:paraId="0F0FA7AB">
            <w:pPr>
              <w:spacing w:before="0" w:after="0" w:line="336" w:lineRule="auto"/>
              <w:ind w:left="365"/>
              <w:jc w:val="center"/>
            </w:pPr>
            <w:r>
              <w:rPr>
                <w:rFonts w:ascii="Times New Roman" w:hAnsi="Times New Roman"/>
                <w:b w:val="0"/>
                <w:i w:val="0"/>
                <w:color w:val="000000"/>
                <w:sz w:val="24"/>
              </w:rPr>
              <w:t>8.3</w:t>
            </w:r>
          </w:p>
        </w:tc>
        <w:tc>
          <w:tcPr>
            <w:tcW w:w="6727" w:type="dxa"/>
            <w:tcMar>
              <w:top w:w="50" w:type="dxa"/>
              <w:left w:w="100" w:type="dxa"/>
            </w:tcMar>
            <w:vAlign w:val="center"/>
          </w:tcPr>
          <w:p w14:paraId="73E7A7B8">
            <w:pPr>
              <w:spacing w:before="0" w:after="0" w:line="336" w:lineRule="auto"/>
              <w:ind w:left="365"/>
              <w:jc w:val="both"/>
            </w:pPr>
            <w:r>
              <w:rPr>
                <w:rFonts w:ascii="Times New Roman" w:hAnsi="Times New Roman"/>
                <w:b w:val="0"/>
                <w:i w:val="0"/>
                <w:color w:val="000000"/>
                <w:sz w:val="24"/>
              </w:rPr>
              <w:t>Равномерное прямолинейное движение</w:t>
            </w:r>
          </w:p>
        </w:tc>
      </w:tr>
      <w:tr w14:paraId="744DC7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A706C2">
            <w:pPr>
              <w:jc w:val="left"/>
            </w:pPr>
          </w:p>
        </w:tc>
        <w:tc>
          <w:tcPr>
            <w:tcW w:w="2113" w:type="dxa"/>
            <w:tcMar>
              <w:top w:w="50" w:type="dxa"/>
              <w:left w:w="100" w:type="dxa"/>
            </w:tcMar>
            <w:vAlign w:val="center"/>
          </w:tcPr>
          <w:p w14:paraId="70BC6903">
            <w:pPr>
              <w:spacing w:before="0" w:after="0" w:line="336" w:lineRule="auto"/>
              <w:ind w:left="365"/>
              <w:jc w:val="center"/>
            </w:pPr>
            <w:r>
              <w:rPr>
                <w:rFonts w:ascii="Times New Roman" w:hAnsi="Times New Roman"/>
                <w:b w:val="0"/>
                <w:i w:val="0"/>
                <w:color w:val="000000"/>
                <w:sz w:val="24"/>
              </w:rPr>
              <w:t>8.4</w:t>
            </w:r>
          </w:p>
        </w:tc>
        <w:tc>
          <w:tcPr>
            <w:tcW w:w="6727" w:type="dxa"/>
            <w:tcMar>
              <w:top w:w="50" w:type="dxa"/>
              <w:left w:w="100" w:type="dxa"/>
            </w:tcMar>
            <w:vAlign w:val="center"/>
          </w:tcPr>
          <w:p w14:paraId="28C074A7">
            <w:pPr>
              <w:spacing w:before="0" w:after="0" w:line="336" w:lineRule="auto"/>
              <w:ind w:left="365"/>
              <w:jc w:val="both"/>
            </w:pPr>
            <w:r>
              <w:rPr>
                <w:rFonts w:ascii="Times New Roman" w:hAnsi="Times New Roman"/>
                <w:b w:val="0"/>
                <w:i w:val="0"/>
                <w:color w:val="000000"/>
                <w:sz w:val="24"/>
              </w:rPr>
              <w:t>Неравномерное прямолинейное движение. Средняя и мгновенная скорость тела при неравномерном движении</w:t>
            </w:r>
          </w:p>
        </w:tc>
      </w:tr>
      <w:tr w14:paraId="13DF1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E20A1E6">
            <w:pPr>
              <w:jc w:val="left"/>
            </w:pPr>
          </w:p>
        </w:tc>
        <w:tc>
          <w:tcPr>
            <w:tcW w:w="2113" w:type="dxa"/>
            <w:tcMar>
              <w:top w:w="50" w:type="dxa"/>
              <w:left w:w="100" w:type="dxa"/>
            </w:tcMar>
            <w:vAlign w:val="center"/>
          </w:tcPr>
          <w:p w14:paraId="78E93787">
            <w:pPr>
              <w:spacing w:before="0" w:after="0" w:line="336" w:lineRule="auto"/>
              <w:ind w:left="365"/>
              <w:jc w:val="center"/>
            </w:pPr>
            <w:r>
              <w:rPr>
                <w:rFonts w:ascii="Times New Roman" w:hAnsi="Times New Roman"/>
                <w:b w:val="0"/>
                <w:i w:val="0"/>
                <w:color w:val="000000"/>
                <w:sz w:val="24"/>
              </w:rPr>
              <w:t>8.5</w:t>
            </w:r>
          </w:p>
        </w:tc>
        <w:tc>
          <w:tcPr>
            <w:tcW w:w="6727" w:type="dxa"/>
            <w:tcMar>
              <w:top w:w="50" w:type="dxa"/>
              <w:left w:w="100" w:type="dxa"/>
            </w:tcMar>
            <w:vAlign w:val="center"/>
          </w:tcPr>
          <w:p w14:paraId="59D7731A">
            <w:pPr>
              <w:spacing w:before="0" w:after="0" w:line="336" w:lineRule="auto"/>
              <w:ind w:left="365"/>
              <w:jc w:val="both"/>
            </w:pPr>
            <w:r>
              <w:rPr>
                <w:rFonts w:ascii="Times New Roman" w:hAnsi="Times New Roman"/>
                <w:b w:val="0"/>
                <w:i w:val="0"/>
                <w:color w:val="000000"/>
                <w:sz w:val="24"/>
              </w:rPr>
              <w:t>Ускорение. Равноускоренное прямолинейное движение</w:t>
            </w:r>
          </w:p>
        </w:tc>
      </w:tr>
      <w:tr w14:paraId="2DF3B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D88973E">
            <w:pPr>
              <w:jc w:val="left"/>
            </w:pPr>
          </w:p>
        </w:tc>
        <w:tc>
          <w:tcPr>
            <w:tcW w:w="2113" w:type="dxa"/>
            <w:tcMar>
              <w:top w:w="50" w:type="dxa"/>
              <w:left w:w="100" w:type="dxa"/>
            </w:tcMar>
            <w:vAlign w:val="center"/>
          </w:tcPr>
          <w:p w14:paraId="1FE59D1D">
            <w:pPr>
              <w:spacing w:before="0" w:after="0" w:line="336" w:lineRule="auto"/>
              <w:ind w:left="365"/>
              <w:jc w:val="center"/>
            </w:pPr>
            <w:r>
              <w:rPr>
                <w:rFonts w:ascii="Times New Roman" w:hAnsi="Times New Roman"/>
                <w:b w:val="0"/>
                <w:i w:val="0"/>
                <w:color w:val="000000"/>
                <w:sz w:val="24"/>
              </w:rPr>
              <w:t>8.6</w:t>
            </w:r>
          </w:p>
        </w:tc>
        <w:tc>
          <w:tcPr>
            <w:tcW w:w="6727" w:type="dxa"/>
            <w:tcMar>
              <w:top w:w="50" w:type="dxa"/>
              <w:left w:w="100" w:type="dxa"/>
            </w:tcMar>
            <w:vAlign w:val="center"/>
          </w:tcPr>
          <w:p w14:paraId="33D225D6">
            <w:pPr>
              <w:spacing w:before="0" w:after="0" w:line="336" w:lineRule="auto"/>
              <w:ind w:left="365"/>
              <w:jc w:val="both"/>
            </w:pPr>
            <w:r>
              <w:rPr>
                <w:rFonts w:ascii="Times New Roman" w:hAnsi="Times New Roman"/>
                <w:b w:val="0"/>
                <w:i w:val="0"/>
                <w:color w:val="000000"/>
                <w:sz w:val="24"/>
              </w:rPr>
              <w:t>Свободное падение. Опыты Галилея</w:t>
            </w:r>
          </w:p>
        </w:tc>
      </w:tr>
      <w:tr w14:paraId="0661F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197F39">
            <w:pPr>
              <w:jc w:val="left"/>
            </w:pPr>
          </w:p>
        </w:tc>
        <w:tc>
          <w:tcPr>
            <w:tcW w:w="2113" w:type="dxa"/>
            <w:tcMar>
              <w:top w:w="50" w:type="dxa"/>
              <w:left w:w="100" w:type="dxa"/>
            </w:tcMar>
            <w:vAlign w:val="center"/>
          </w:tcPr>
          <w:p w14:paraId="517FE705">
            <w:pPr>
              <w:spacing w:before="0" w:after="0" w:line="336" w:lineRule="auto"/>
              <w:ind w:left="365"/>
              <w:jc w:val="center"/>
            </w:pPr>
            <w:r>
              <w:rPr>
                <w:rFonts w:ascii="Times New Roman" w:hAnsi="Times New Roman"/>
                <w:b w:val="0"/>
                <w:i w:val="0"/>
                <w:color w:val="000000"/>
                <w:sz w:val="24"/>
              </w:rPr>
              <w:t>8.7</w:t>
            </w:r>
          </w:p>
        </w:tc>
        <w:tc>
          <w:tcPr>
            <w:tcW w:w="6727" w:type="dxa"/>
            <w:tcMar>
              <w:top w:w="50" w:type="dxa"/>
              <w:left w:w="100" w:type="dxa"/>
            </w:tcMar>
            <w:vAlign w:val="center"/>
          </w:tcPr>
          <w:p w14:paraId="7BA665D2">
            <w:pPr>
              <w:spacing w:before="0" w:after="0" w:line="336" w:lineRule="auto"/>
              <w:ind w:left="365"/>
              <w:jc w:val="both"/>
            </w:pPr>
            <w:r>
              <w:rPr>
                <w:rFonts w:ascii="Times New Roman" w:hAnsi="Times New Roman"/>
                <w:b w:val="0"/>
                <w:i w:val="0"/>
                <w:color w:val="000000"/>
                <w:sz w:val="24"/>
              </w:rPr>
              <w:t>Равномерное движение по окружности. Период и частота обращения. Линейная и угловая скорости. Центростремительное ускорение</w:t>
            </w:r>
          </w:p>
        </w:tc>
      </w:tr>
      <w:tr w14:paraId="1AE0D3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B4B93A">
            <w:pPr>
              <w:jc w:val="left"/>
            </w:pPr>
          </w:p>
        </w:tc>
        <w:tc>
          <w:tcPr>
            <w:tcW w:w="2113" w:type="dxa"/>
            <w:tcMar>
              <w:top w:w="50" w:type="dxa"/>
              <w:left w:w="100" w:type="dxa"/>
            </w:tcMar>
            <w:vAlign w:val="center"/>
          </w:tcPr>
          <w:p w14:paraId="059B2689">
            <w:pPr>
              <w:spacing w:before="0" w:after="0" w:line="336" w:lineRule="auto"/>
              <w:ind w:left="365"/>
              <w:jc w:val="center"/>
            </w:pPr>
            <w:r>
              <w:rPr>
                <w:rFonts w:ascii="Times New Roman" w:hAnsi="Times New Roman"/>
                <w:b w:val="0"/>
                <w:i w:val="0"/>
                <w:color w:val="000000"/>
                <w:sz w:val="24"/>
              </w:rPr>
              <w:t>8.8</w:t>
            </w:r>
          </w:p>
        </w:tc>
        <w:tc>
          <w:tcPr>
            <w:tcW w:w="6727" w:type="dxa"/>
            <w:tcMar>
              <w:top w:w="50" w:type="dxa"/>
              <w:left w:w="100" w:type="dxa"/>
            </w:tcMar>
            <w:vAlign w:val="center"/>
          </w:tcPr>
          <w:p w14:paraId="4533CCB6">
            <w:pPr>
              <w:spacing w:before="0" w:after="0" w:line="336" w:lineRule="auto"/>
              <w:ind w:left="365"/>
              <w:jc w:val="both"/>
            </w:pPr>
            <w:r>
              <w:rPr>
                <w:rFonts w:ascii="Times New Roman" w:hAnsi="Times New Roman"/>
                <w:b w:val="0"/>
                <w:i w:val="0"/>
                <w:color w:val="000000"/>
                <w:sz w:val="24"/>
              </w:rPr>
              <w:t>Первый закон Ньютона</w:t>
            </w:r>
          </w:p>
        </w:tc>
      </w:tr>
      <w:tr w14:paraId="01A91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6402761">
            <w:pPr>
              <w:jc w:val="left"/>
            </w:pPr>
          </w:p>
        </w:tc>
        <w:tc>
          <w:tcPr>
            <w:tcW w:w="2113" w:type="dxa"/>
            <w:tcMar>
              <w:top w:w="50" w:type="dxa"/>
              <w:left w:w="100" w:type="dxa"/>
            </w:tcMar>
            <w:vAlign w:val="center"/>
          </w:tcPr>
          <w:p w14:paraId="0B563ACF">
            <w:pPr>
              <w:spacing w:before="0" w:after="0" w:line="336" w:lineRule="auto"/>
              <w:ind w:left="365"/>
              <w:jc w:val="center"/>
            </w:pPr>
            <w:r>
              <w:rPr>
                <w:rFonts w:ascii="Times New Roman" w:hAnsi="Times New Roman"/>
                <w:b w:val="0"/>
                <w:i w:val="0"/>
                <w:color w:val="000000"/>
                <w:sz w:val="24"/>
              </w:rPr>
              <w:t>8.9</w:t>
            </w:r>
          </w:p>
        </w:tc>
        <w:tc>
          <w:tcPr>
            <w:tcW w:w="6727" w:type="dxa"/>
            <w:tcMar>
              <w:top w:w="50" w:type="dxa"/>
              <w:left w:w="100" w:type="dxa"/>
            </w:tcMar>
            <w:vAlign w:val="center"/>
          </w:tcPr>
          <w:p w14:paraId="577E9E95">
            <w:pPr>
              <w:spacing w:before="0" w:after="0" w:line="336" w:lineRule="auto"/>
              <w:ind w:left="365"/>
              <w:jc w:val="both"/>
            </w:pPr>
            <w:r>
              <w:rPr>
                <w:rFonts w:ascii="Times New Roman" w:hAnsi="Times New Roman"/>
                <w:b w:val="0"/>
                <w:i w:val="0"/>
                <w:color w:val="000000"/>
                <w:sz w:val="24"/>
              </w:rPr>
              <w:t>Второй закон Ньютона</w:t>
            </w:r>
          </w:p>
        </w:tc>
      </w:tr>
      <w:tr w14:paraId="0D519A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DFFCC40">
            <w:pPr>
              <w:jc w:val="left"/>
            </w:pPr>
          </w:p>
        </w:tc>
        <w:tc>
          <w:tcPr>
            <w:tcW w:w="2113" w:type="dxa"/>
            <w:tcMar>
              <w:top w:w="50" w:type="dxa"/>
              <w:left w:w="100" w:type="dxa"/>
            </w:tcMar>
            <w:vAlign w:val="center"/>
          </w:tcPr>
          <w:p w14:paraId="39272B35">
            <w:pPr>
              <w:spacing w:before="0" w:after="0" w:line="336" w:lineRule="auto"/>
              <w:ind w:left="365"/>
              <w:jc w:val="center"/>
            </w:pPr>
            <w:r>
              <w:rPr>
                <w:rFonts w:ascii="Times New Roman" w:hAnsi="Times New Roman"/>
                <w:b w:val="0"/>
                <w:i w:val="0"/>
                <w:color w:val="000000"/>
                <w:sz w:val="24"/>
              </w:rPr>
              <w:t>8.10</w:t>
            </w:r>
          </w:p>
        </w:tc>
        <w:tc>
          <w:tcPr>
            <w:tcW w:w="6727" w:type="dxa"/>
            <w:tcMar>
              <w:top w:w="50" w:type="dxa"/>
              <w:left w:w="100" w:type="dxa"/>
            </w:tcMar>
            <w:vAlign w:val="center"/>
          </w:tcPr>
          <w:p w14:paraId="3E307E2D">
            <w:pPr>
              <w:spacing w:before="0" w:after="0" w:line="336" w:lineRule="auto"/>
              <w:ind w:left="365"/>
              <w:jc w:val="both"/>
            </w:pPr>
            <w:r>
              <w:rPr>
                <w:rFonts w:ascii="Times New Roman" w:hAnsi="Times New Roman"/>
                <w:b w:val="0"/>
                <w:i w:val="0"/>
                <w:color w:val="000000"/>
                <w:sz w:val="24"/>
              </w:rPr>
              <w:t>Третий закон Ньютона</w:t>
            </w:r>
          </w:p>
        </w:tc>
      </w:tr>
      <w:tr w14:paraId="2CDF5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7275277">
            <w:pPr>
              <w:jc w:val="left"/>
            </w:pPr>
          </w:p>
        </w:tc>
        <w:tc>
          <w:tcPr>
            <w:tcW w:w="2113" w:type="dxa"/>
            <w:tcMar>
              <w:top w:w="50" w:type="dxa"/>
              <w:left w:w="100" w:type="dxa"/>
            </w:tcMar>
            <w:vAlign w:val="center"/>
          </w:tcPr>
          <w:p w14:paraId="5BEFFD01">
            <w:pPr>
              <w:spacing w:before="0" w:after="0" w:line="336" w:lineRule="auto"/>
              <w:ind w:left="365"/>
              <w:jc w:val="center"/>
            </w:pPr>
            <w:r>
              <w:rPr>
                <w:rFonts w:ascii="Times New Roman" w:hAnsi="Times New Roman"/>
                <w:b w:val="0"/>
                <w:i w:val="0"/>
                <w:color w:val="000000"/>
                <w:sz w:val="24"/>
              </w:rPr>
              <w:t>8.11</w:t>
            </w:r>
          </w:p>
        </w:tc>
        <w:tc>
          <w:tcPr>
            <w:tcW w:w="6727" w:type="dxa"/>
            <w:tcMar>
              <w:top w:w="50" w:type="dxa"/>
              <w:left w:w="100" w:type="dxa"/>
            </w:tcMar>
            <w:vAlign w:val="center"/>
          </w:tcPr>
          <w:p w14:paraId="71F5F4C0">
            <w:pPr>
              <w:spacing w:before="0" w:after="0" w:line="336" w:lineRule="auto"/>
              <w:ind w:left="365"/>
              <w:jc w:val="both"/>
            </w:pPr>
            <w:r>
              <w:rPr>
                <w:rFonts w:ascii="Times New Roman" w:hAnsi="Times New Roman"/>
                <w:b w:val="0"/>
                <w:i w:val="0"/>
                <w:color w:val="000000"/>
                <w:sz w:val="24"/>
              </w:rPr>
              <w:t>Принцип суперпозиции сил</w:t>
            </w:r>
          </w:p>
        </w:tc>
      </w:tr>
      <w:tr w14:paraId="7330A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EC9B02A">
            <w:pPr>
              <w:jc w:val="left"/>
            </w:pPr>
          </w:p>
        </w:tc>
        <w:tc>
          <w:tcPr>
            <w:tcW w:w="2113" w:type="dxa"/>
            <w:tcMar>
              <w:top w:w="50" w:type="dxa"/>
              <w:left w:w="100" w:type="dxa"/>
            </w:tcMar>
            <w:vAlign w:val="center"/>
          </w:tcPr>
          <w:p w14:paraId="4A301F53">
            <w:pPr>
              <w:spacing w:before="0" w:after="0" w:line="336" w:lineRule="auto"/>
              <w:ind w:left="365"/>
              <w:jc w:val="center"/>
            </w:pPr>
            <w:r>
              <w:rPr>
                <w:rFonts w:ascii="Times New Roman" w:hAnsi="Times New Roman"/>
                <w:b w:val="0"/>
                <w:i w:val="0"/>
                <w:color w:val="000000"/>
                <w:sz w:val="24"/>
              </w:rPr>
              <w:t>8.12</w:t>
            </w:r>
          </w:p>
        </w:tc>
        <w:tc>
          <w:tcPr>
            <w:tcW w:w="6727" w:type="dxa"/>
            <w:tcMar>
              <w:top w:w="50" w:type="dxa"/>
              <w:left w:w="100" w:type="dxa"/>
            </w:tcMar>
            <w:vAlign w:val="center"/>
          </w:tcPr>
          <w:p w14:paraId="29DB7834">
            <w:pPr>
              <w:spacing w:before="0" w:after="0" w:line="336" w:lineRule="auto"/>
              <w:ind w:left="365"/>
              <w:jc w:val="both"/>
            </w:pPr>
            <w:r>
              <w:rPr>
                <w:rFonts w:ascii="Times New Roman" w:hAnsi="Times New Roman"/>
                <w:b w:val="0"/>
                <w:i w:val="0"/>
                <w:color w:val="000000"/>
                <w:sz w:val="24"/>
              </w:rPr>
              <w:t>Сила упругости. Закон Гука</w:t>
            </w:r>
          </w:p>
        </w:tc>
      </w:tr>
      <w:tr w14:paraId="43787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542B90">
            <w:pPr>
              <w:jc w:val="left"/>
            </w:pPr>
          </w:p>
        </w:tc>
        <w:tc>
          <w:tcPr>
            <w:tcW w:w="2113" w:type="dxa"/>
            <w:tcMar>
              <w:top w:w="50" w:type="dxa"/>
              <w:left w:w="100" w:type="dxa"/>
            </w:tcMar>
            <w:vAlign w:val="center"/>
          </w:tcPr>
          <w:p w14:paraId="75AB6036">
            <w:pPr>
              <w:spacing w:before="0" w:after="0" w:line="336" w:lineRule="auto"/>
              <w:ind w:left="365"/>
              <w:jc w:val="center"/>
            </w:pPr>
            <w:r>
              <w:rPr>
                <w:rFonts w:ascii="Times New Roman" w:hAnsi="Times New Roman"/>
                <w:b w:val="0"/>
                <w:i w:val="0"/>
                <w:color w:val="000000"/>
                <w:sz w:val="24"/>
              </w:rPr>
              <w:t>8.13</w:t>
            </w:r>
          </w:p>
        </w:tc>
        <w:tc>
          <w:tcPr>
            <w:tcW w:w="6727" w:type="dxa"/>
            <w:tcMar>
              <w:top w:w="50" w:type="dxa"/>
              <w:left w:w="100" w:type="dxa"/>
            </w:tcMar>
            <w:vAlign w:val="center"/>
          </w:tcPr>
          <w:p w14:paraId="0035650C">
            <w:pPr>
              <w:spacing w:before="0" w:after="0" w:line="336" w:lineRule="auto"/>
              <w:ind w:left="365"/>
              <w:jc w:val="both"/>
            </w:pPr>
            <w:r>
              <w:rPr>
                <w:rFonts w:ascii="Times New Roman" w:hAnsi="Times New Roman"/>
                <w:b w:val="0"/>
                <w:i w:val="0"/>
                <w:color w:val="000000"/>
                <w:sz w:val="24"/>
              </w:rPr>
              <w:t>Сила трения: сила трения скольжения, сила трения покоя, другие виды трения</w:t>
            </w:r>
          </w:p>
        </w:tc>
      </w:tr>
      <w:tr w14:paraId="27243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C7AEB83">
            <w:pPr>
              <w:jc w:val="left"/>
            </w:pPr>
          </w:p>
        </w:tc>
        <w:tc>
          <w:tcPr>
            <w:tcW w:w="2113" w:type="dxa"/>
            <w:tcMar>
              <w:top w:w="50" w:type="dxa"/>
              <w:left w:w="100" w:type="dxa"/>
            </w:tcMar>
            <w:vAlign w:val="center"/>
          </w:tcPr>
          <w:p w14:paraId="31DF5B10">
            <w:pPr>
              <w:spacing w:before="0" w:after="0" w:line="336" w:lineRule="auto"/>
              <w:ind w:left="365"/>
              <w:jc w:val="center"/>
            </w:pPr>
            <w:r>
              <w:rPr>
                <w:rFonts w:ascii="Times New Roman" w:hAnsi="Times New Roman"/>
                <w:b w:val="0"/>
                <w:i w:val="0"/>
                <w:color w:val="000000"/>
                <w:sz w:val="24"/>
              </w:rPr>
              <w:t>8.14</w:t>
            </w:r>
          </w:p>
        </w:tc>
        <w:tc>
          <w:tcPr>
            <w:tcW w:w="6727" w:type="dxa"/>
            <w:tcMar>
              <w:top w:w="50" w:type="dxa"/>
              <w:left w:w="100" w:type="dxa"/>
            </w:tcMar>
            <w:vAlign w:val="center"/>
          </w:tcPr>
          <w:p w14:paraId="224E3FD6">
            <w:pPr>
              <w:spacing w:before="0" w:after="0" w:line="336" w:lineRule="auto"/>
              <w:ind w:left="365"/>
              <w:jc w:val="both"/>
            </w:pPr>
            <w:r>
              <w:rPr>
                <w:rFonts w:ascii="Times New Roman" w:hAnsi="Times New Roman"/>
                <w:b w:val="0"/>
                <w:i w:val="0"/>
                <w:color w:val="000000"/>
                <w:sz w:val="24"/>
              </w:rPr>
              <w:t>Сила тяжести и закон всемирного тяготения. Ускорение свободного падения</w:t>
            </w:r>
          </w:p>
        </w:tc>
      </w:tr>
      <w:tr w14:paraId="02656C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F3F3BB8">
            <w:pPr>
              <w:jc w:val="left"/>
            </w:pPr>
          </w:p>
        </w:tc>
        <w:tc>
          <w:tcPr>
            <w:tcW w:w="2113" w:type="dxa"/>
            <w:tcMar>
              <w:top w:w="50" w:type="dxa"/>
              <w:left w:w="100" w:type="dxa"/>
            </w:tcMar>
            <w:vAlign w:val="center"/>
          </w:tcPr>
          <w:p w14:paraId="66AE15AE">
            <w:pPr>
              <w:spacing w:before="0" w:after="0" w:line="336" w:lineRule="auto"/>
              <w:ind w:left="365"/>
              <w:jc w:val="center"/>
            </w:pPr>
            <w:r>
              <w:rPr>
                <w:rFonts w:ascii="Times New Roman" w:hAnsi="Times New Roman"/>
                <w:b w:val="0"/>
                <w:i w:val="0"/>
                <w:color w:val="000000"/>
                <w:sz w:val="24"/>
              </w:rPr>
              <w:t>8.15</w:t>
            </w:r>
          </w:p>
        </w:tc>
        <w:tc>
          <w:tcPr>
            <w:tcW w:w="6727" w:type="dxa"/>
            <w:tcMar>
              <w:top w:w="50" w:type="dxa"/>
              <w:left w:w="100" w:type="dxa"/>
            </w:tcMar>
            <w:vAlign w:val="center"/>
          </w:tcPr>
          <w:p w14:paraId="49E1E34C">
            <w:pPr>
              <w:spacing w:before="0" w:after="0" w:line="336" w:lineRule="auto"/>
              <w:ind w:left="365"/>
              <w:jc w:val="both"/>
            </w:pPr>
            <w:r>
              <w:rPr>
                <w:rFonts w:ascii="Times New Roman" w:hAnsi="Times New Roman"/>
                <w:b w:val="0"/>
                <w:i w:val="0"/>
                <w:color w:val="000000"/>
                <w:sz w:val="24"/>
              </w:rPr>
              <w:t>Движение планет вокруг Солнца. Первая космическая скорость. Невесомость и перегрузки</w:t>
            </w:r>
          </w:p>
        </w:tc>
      </w:tr>
      <w:tr w14:paraId="2F966B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88CD31">
            <w:pPr>
              <w:jc w:val="left"/>
            </w:pPr>
          </w:p>
        </w:tc>
        <w:tc>
          <w:tcPr>
            <w:tcW w:w="2113" w:type="dxa"/>
            <w:tcMar>
              <w:top w:w="50" w:type="dxa"/>
              <w:left w:w="100" w:type="dxa"/>
            </w:tcMar>
            <w:vAlign w:val="center"/>
          </w:tcPr>
          <w:p w14:paraId="7A43F008">
            <w:pPr>
              <w:spacing w:before="0" w:after="0" w:line="336" w:lineRule="auto"/>
              <w:ind w:left="365"/>
              <w:jc w:val="center"/>
            </w:pPr>
            <w:r>
              <w:rPr>
                <w:rFonts w:ascii="Times New Roman" w:hAnsi="Times New Roman"/>
                <w:b w:val="0"/>
                <w:i w:val="0"/>
                <w:color w:val="000000"/>
                <w:sz w:val="24"/>
              </w:rPr>
              <w:t>8.16</w:t>
            </w:r>
          </w:p>
        </w:tc>
        <w:tc>
          <w:tcPr>
            <w:tcW w:w="6727" w:type="dxa"/>
            <w:tcMar>
              <w:top w:w="50" w:type="dxa"/>
              <w:left w:w="100" w:type="dxa"/>
            </w:tcMar>
            <w:vAlign w:val="center"/>
          </w:tcPr>
          <w:p w14:paraId="115E9DDE">
            <w:pPr>
              <w:spacing w:before="0" w:after="0" w:line="336" w:lineRule="auto"/>
              <w:ind w:left="365"/>
              <w:jc w:val="both"/>
            </w:pPr>
            <w:r>
              <w:rPr>
                <w:rFonts w:ascii="Times New Roman" w:hAnsi="Times New Roman"/>
                <w:b w:val="0"/>
                <w:i w:val="0"/>
                <w:color w:val="000000"/>
                <w:sz w:val="24"/>
              </w:rPr>
              <w:t>Равновесие материальной точки. Абсолютно твёрдое тело</w:t>
            </w:r>
          </w:p>
        </w:tc>
      </w:tr>
      <w:tr w14:paraId="11C86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6E5952">
            <w:pPr>
              <w:jc w:val="left"/>
            </w:pPr>
          </w:p>
        </w:tc>
        <w:tc>
          <w:tcPr>
            <w:tcW w:w="2113" w:type="dxa"/>
            <w:tcMar>
              <w:top w:w="50" w:type="dxa"/>
              <w:left w:w="100" w:type="dxa"/>
            </w:tcMar>
            <w:vAlign w:val="center"/>
          </w:tcPr>
          <w:p w14:paraId="3EC51C75">
            <w:pPr>
              <w:spacing w:before="0" w:after="0" w:line="336" w:lineRule="auto"/>
              <w:ind w:left="365"/>
              <w:jc w:val="center"/>
            </w:pPr>
            <w:r>
              <w:rPr>
                <w:rFonts w:ascii="Times New Roman" w:hAnsi="Times New Roman"/>
                <w:b w:val="0"/>
                <w:i w:val="0"/>
                <w:color w:val="000000"/>
                <w:sz w:val="24"/>
              </w:rPr>
              <w:t>8.17</w:t>
            </w:r>
          </w:p>
        </w:tc>
        <w:tc>
          <w:tcPr>
            <w:tcW w:w="6727" w:type="dxa"/>
            <w:tcMar>
              <w:top w:w="50" w:type="dxa"/>
              <w:left w:w="100" w:type="dxa"/>
            </w:tcMar>
            <w:vAlign w:val="center"/>
          </w:tcPr>
          <w:p w14:paraId="0B4D603B">
            <w:pPr>
              <w:spacing w:before="0" w:after="0" w:line="336" w:lineRule="auto"/>
              <w:ind w:left="365"/>
              <w:jc w:val="both"/>
            </w:pPr>
            <w:r>
              <w:rPr>
                <w:rFonts w:ascii="Times New Roman" w:hAnsi="Times New Roman"/>
                <w:b w:val="0"/>
                <w:i w:val="0"/>
                <w:color w:val="000000"/>
                <w:sz w:val="24"/>
              </w:rPr>
              <w:t>Равновесие твёрдого тела с закреплённой осью вращения. Момент силы. Центр тяжести</w:t>
            </w:r>
          </w:p>
        </w:tc>
      </w:tr>
      <w:tr w14:paraId="7477A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C8B6E16">
            <w:pPr>
              <w:jc w:val="left"/>
            </w:pPr>
          </w:p>
        </w:tc>
        <w:tc>
          <w:tcPr>
            <w:tcW w:w="2113" w:type="dxa"/>
            <w:tcMar>
              <w:top w:w="50" w:type="dxa"/>
              <w:left w:w="100" w:type="dxa"/>
            </w:tcMar>
            <w:vAlign w:val="center"/>
          </w:tcPr>
          <w:p w14:paraId="5976BDD6">
            <w:pPr>
              <w:spacing w:before="0" w:after="0" w:line="336" w:lineRule="auto"/>
              <w:ind w:left="365"/>
              <w:jc w:val="center"/>
            </w:pPr>
            <w:r>
              <w:rPr>
                <w:rFonts w:ascii="Times New Roman" w:hAnsi="Times New Roman"/>
                <w:b w:val="0"/>
                <w:i w:val="0"/>
                <w:color w:val="000000"/>
                <w:sz w:val="24"/>
              </w:rPr>
              <w:t>8.18</w:t>
            </w:r>
          </w:p>
        </w:tc>
        <w:tc>
          <w:tcPr>
            <w:tcW w:w="6727" w:type="dxa"/>
            <w:tcMar>
              <w:top w:w="50" w:type="dxa"/>
              <w:left w:w="100" w:type="dxa"/>
            </w:tcMar>
            <w:vAlign w:val="center"/>
          </w:tcPr>
          <w:p w14:paraId="23411300">
            <w:pPr>
              <w:spacing w:before="0" w:after="0" w:line="336" w:lineRule="auto"/>
              <w:ind w:left="365"/>
              <w:jc w:val="both"/>
            </w:pPr>
            <w:r>
              <w:rPr>
                <w:rFonts w:ascii="Times New Roman" w:hAnsi="Times New Roman"/>
                <w:b w:val="0"/>
                <w:i w:val="0"/>
                <w:color w:val="000000"/>
                <w:sz w:val="24"/>
              </w:rPr>
              <w:t>Импульс тела. Изменение импульса. Импульс силы</w:t>
            </w:r>
          </w:p>
        </w:tc>
      </w:tr>
      <w:tr w14:paraId="60F6D2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7E5B8C">
            <w:pPr>
              <w:jc w:val="left"/>
            </w:pPr>
          </w:p>
        </w:tc>
        <w:tc>
          <w:tcPr>
            <w:tcW w:w="2113" w:type="dxa"/>
            <w:tcMar>
              <w:top w:w="50" w:type="dxa"/>
              <w:left w:w="100" w:type="dxa"/>
            </w:tcMar>
            <w:vAlign w:val="center"/>
          </w:tcPr>
          <w:p w14:paraId="677C56ED">
            <w:pPr>
              <w:spacing w:before="0" w:after="0" w:line="336" w:lineRule="auto"/>
              <w:ind w:left="365"/>
              <w:jc w:val="center"/>
            </w:pPr>
            <w:r>
              <w:rPr>
                <w:rFonts w:ascii="Times New Roman" w:hAnsi="Times New Roman"/>
                <w:b w:val="0"/>
                <w:i w:val="0"/>
                <w:color w:val="000000"/>
                <w:sz w:val="24"/>
              </w:rPr>
              <w:t>8.19</w:t>
            </w:r>
          </w:p>
        </w:tc>
        <w:tc>
          <w:tcPr>
            <w:tcW w:w="6727" w:type="dxa"/>
            <w:tcMar>
              <w:top w:w="50" w:type="dxa"/>
              <w:left w:w="100" w:type="dxa"/>
            </w:tcMar>
            <w:vAlign w:val="center"/>
          </w:tcPr>
          <w:p w14:paraId="778C89FE">
            <w:pPr>
              <w:spacing w:before="0" w:after="0" w:line="336" w:lineRule="auto"/>
              <w:ind w:left="365"/>
              <w:jc w:val="both"/>
            </w:pPr>
            <w:r>
              <w:rPr>
                <w:rFonts w:ascii="Times New Roman" w:hAnsi="Times New Roman"/>
                <w:b w:val="0"/>
                <w:i w:val="0"/>
                <w:color w:val="000000"/>
                <w:sz w:val="24"/>
              </w:rPr>
              <w:t>Закон сохранения импульса</w:t>
            </w:r>
          </w:p>
        </w:tc>
      </w:tr>
      <w:tr w14:paraId="6368A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72ACB69">
            <w:pPr>
              <w:jc w:val="left"/>
            </w:pPr>
          </w:p>
        </w:tc>
        <w:tc>
          <w:tcPr>
            <w:tcW w:w="2113" w:type="dxa"/>
            <w:tcMar>
              <w:top w:w="50" w:type="dxa"/>
              <w:left w:w="100" w:type="dxa"/>
            </w:tcMar>
            <w:vAlign w:val="center"/>
          </w:tcPr>
          <w:p w14:paraId="060B0487">
            <w:pPr>
              <w:spacing w:before="0" w:after="0" w:line="336" w:lineRule="auto"/>
              <w:ind w:left="365"/>
              <w:jc w:val="center"/>
            </w:pPr>
            <w:r>
              <w:rPr>
                <w:rFonts w:ascii="Times New Roman" w:hAnsi="Times New Roman"/>
                <w:b w:val="0"/>
                <w:i w:val="0"/>
                <w:color w:val="000000"/>
                <w:sz w:val="24"/>
              </w:rPr>
              <w:t>8.20</w:t>
            </w:r>
          </w:p>
        </w:tc>
        <w:tc>
          <w:tcPr>
            <w:tcW w:w="6727" w:type="dxa"/>
            <w:tcMar>
              <w:top w:w="50" w:type="dxa"/>
              <w:left w:w="100" w:type="dxa"/>
            </w:tcMar>
            <w:vAlign w:val="center"/>
          </w:tcPr>
          <w:p w14:paraId="5056F490">
            <w:pPr>
              <w:spacing w:before="0" w:after="0" w:line="336" w:lineRule="auto"/>
              <w:ind w:left="365"/>
              <w:jc w:val="both"/>
            </w:pPr>
            <w:r>
              <w:rPr>
                <w:rFonts w:ascii="Times New Roman" w:hAnsi="Times New Roman"/>
                <w:b w:val="0"/>
                <w:i w:val="0"/>
                <w:color w:val="000000"/>
                <w:sz w:val="24"/>
              </w:rPr>
              <w:t>Реактивное движение</w:t>
            </w:r>
          </w:p>
        </w:tc>
      </w:tr>
      <w:tr w14:paraId="22AB1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B35076">
            <w:pPr>
              <w:jc w:val="left"/>
            </w:pPr>
          </w:p>
        </w:tc>
        <w:tc>
          <w:tcPr>
            <w:tcW w:w="2113" w:type="dxa"/>
            <w:tcMar>
              <w:top w:w="50" w:type="dxa"/>
              <w:left w:w="100" w:type="dxa"/>
            </w:tcMar>
            <w:vAlign w:val="center"/>
          </w:tcPr>
          <w:p w14:paraId="2DE5B6B3">
            <w:pPr>
              <w:spacing w:before="0" w:after="0" w:line="336" w:lineRule="auto"/>
              <w:ind w:left="365"/>
              <w:jc w:val="center"/>
            </w:pPr>
            <w:r>
              <w:rPr>
                <w:rFonts w:ascii="Times New Roman" w:hAnsi="Times New Roman"/>
                <w:b w:val="0"/>
                <w:i w:val="0"/>
                <w:color w:val="000000"/>
                <w:sz w:val="24"/>
              </w:rPr>
              <w:t>8.21</w:t>
            </w:r>
          </w:p>
        </w:tc>
        <w:tc>
          <w:tcPr>
            <w:tcW w:w="6727" w:type="dxa"/>
            <w:tcMar>
              <w:top w:w="50" w:type="dxa"/>
              <w:left w:w="100" w:type="dxa"/>
            </w:tcMar>
            <w:vAlign w:val="center"/>
          </w:tcPr>
          <w:p w14:paraId="59088C10">
            <w:pPr>
              <w:spacing w:before="0" w:after="0" w:line="336" w:lineRule="auto"/>
              <w:ind w:left="365"/>
              <w:jc w:val="both"/>
            </w:pPr>
            <w:r>
              <w:rPr>
                <w:rFonts w:ascii="Times New Roman" w:hAnsi="Times New Roman"/>
                <w:b w:val="0"/>
                <w:i w:val="0"/>
                <w:color w:val="000000"/>
                <w:sz w:val="24"/>
              </w:rPr>
              <w:t>Механическая работа и мощность</w:t>
            </w:r>
          </w:p>
        </w:tc>
      </w:tr>
      <w:tr w14:paraId="140EF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5D8718">
            <w:pPr>
              <w:jc w:val="left"/>
            </w:pPr>
          </w:p>
        </w:tc>
        <w:tc>
          <w:tcPr>
            <w:tcW w:w="2113" w:type="dxa"/>
            <w:tcMar>
              <w:top w:w="50" w:type="dxa"/>
              <w:left w:w="100" w:type="dxa"/>
            </w:tcMar>
            <w:vAlign w:val="center"/>
          </w:tcPr>
          <w:p w14:paraId="654074E5">
            <w:pPr>
              <w:spacing w:before="0" w:after="0" w:line="336" w:lineRule="auto"/>
              <w:ind w:left="365"/>
              <w:jc w:val="center"/>
            </w:pPr>
            <w:r>
              <w:rPr>
                <w:rFonts w:ascii="Times New Roman" w:hAnsi="Times New Roman"/>
                <w:b w:val="0"/>
                <w:i w:val="0"/>
                <w:color w:val="000000"/>
                <w:sz w:val="24"/>
              </w:rPr>
              <w:t>8.22</w:t>
            </w:r>
          </w:p>
        </w:tc>
        <w:tc>
          <w:tcPr>
            <w:tcW w:w="6727" w:type="dxa"/>
            <w:tcMar>
              <w:top w:w="50" w:type="dxa"/>
              <w:left w:w="100" w:type="dxa"/>
            </w:tcMar>
            <w:vAlign w:val="center"/>
          </w:tcPr>
          <w:p w14:paraId="6FD469E1">
            <w:pPr>
              <w:spacing w:before="0" w:after="0" w:line="336" w:lineRule="auto"/>
              <w:ind w:left="365"/>
              <w:jc w:val="both"/>
            </w:pPr>
            <w:r>
              <w:rPr>
                <w:rFonts w:ascii="Times New Roman" w:hAnsi="Times New Roman"/>
                <w:b w:val="0"/>
                <w:i w:val="0"/>
                <w:color w:val="000000"/>
                <w:sz w:val="24"/>
              </w:rPr>
              <w:t>Работа сил тяжести, упругости, трения. Связь энергии и работы</w:t>
            </w:r>
          </w:p>
        </w:tc>
      </w:tr>
      <w:tr w14:paraId="59C65D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3A2D84">
            <w:pPr>
              <w:jc w:val="left"/>
            </w:pPr>
          </w:p>
        </w:tc>
        <w:tc>
          <w:tcPr>
            <w:tcW w:w="2113" w:type="dxa"/>
            <w:tcMar>
              <w:top w:w="50" w:type="dxa"/>
              <w:left w:w="100" w:type="dxa"/>
            </w:tcMar>
            <w:vAlign w:val="center"/>
          </w:tcPr>
          <w:p w14:paraId="41C327CD">
            <w:pPr>
              <w:spacing w:before="0" w:after="0" w:line="336" w:lineRule="auto"/>
              <w:ind w:left="365"/>
              <w:jc w:val="center"/>
            </w:pPr>
            <w:r>
              <w:rPr>
                <w:rFonts w:ascii="Times New Roman" w:hAnsi="Times New Roman"/>
                <w:b w:val="0"/>
                <w:i w:val="0"/>
                <w:color w:val="000000"/>
                <w:sz w:val="24"/>
              </w:rPr>
              <w:t>8.23</w:t>
            </w:r>
          </w:p>
        </w:tc>
        <w:tc>
          <w:tcPr>
            <w:tcW w:w="6727" w:type="dxa"/>
            <w:tcMar>
              <w:top w:w="50" w:type="dxa"/>
              <w:left w:w="100" w:type="dxa"/>
            </w:tcMar>
            <w:vAlign w:val="center"/>
          </w:tcPr>
          <w:p w14:paraId="4CD73349">
            <w:pPr>
              <w:spacing w:before="0" w:after="0" w:line="336" w:lineRule="auto"/>
              <w:ind w:left="365"/>
              <w:jc w:val="both"/>
            </w:pPr>
            <w:r>
              <w:rPr>
                <w:rFonts w:ascii="Times New Roman" w:hAnsi="Times New Roman"/>
                <w:b w:val="0"/>
                <w:i w:val="0"/>
                <w:color w:val="000000"/>
                <w:sz w:val="24"/>
              </w:rPr>
              <w:t>Потенциальная энергия тела, поднятого над поверхностью Земли</w:t>
            </w:r>
          </w:p>
        </w:tc>
      </w:tr>
      <w:tr w14:paraId="470303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45B25F">
            <w:pPr>
              <w:jc w:val="left"/>
            </w:pPr>
          </w:p>
        </w:tc>
        <w:tc>
          <w:tcPr>
            <w:tcW w:w="2113" w:type="dxa"/>
            <w:tcMar>
              <w:top w:w="50" w:type="dxa"/>
              <w:left w:w="100" w:type="dxa"/>
            </w:tcMar>
            <w:vAlign w:val="center"/>
          </w:tcPr>
          <w:p w14:paraId="1DBC9D20">
            <w:pPr>
              <w:spacing w:before="0" w:after="0" w:line="336" w:lineRule="auto"/>
              <w:ind w:left="365"/>
              <w:jc w:val="center"/>
            </w:pPr>
            <w:r>
              <w:rPr>
                <w:rFonts w:ascii="Times New Roman" w:hAnsi="Times New Roman"/>
                <w:b w:val="0"/>
                <w:i w:val="0"/>
                <w:color w:val="000000"/>
                <w:sz w:val="24"/>
              </w:rPr>
              <w:t>8.24</w:t>
            </w:r>
          </w:p>
        </w:tc>
        <w:tc>
          <w:tcPr>
            <w:tcW w:w="6727" w:type="dxa"/>
            <w:tcMar>
              <w:top w:w="50" w:type="dxa"/>
              <w:left w:w="100" w:type="dxa"/>
            </w:tcMar>
            <w:vAlign w:val="center"/>
          </w:tcPr>
          <w:p w14:paraId="6DE4921E">
            <w:pPr>
              <w:spacing w:before="0" w:after="0" w:line="336" w:lineRule="auto"/>
              <w:ind w:left="365"/>
              <w:jc w:val="both"/>
            </w:pPr>
            <w:r>
              <w:rPr>
                <w:rFonts w:ascii="Times New Roman" w:hAnsi="Times New Roman"/>
                <w:b w:val="0"/>
                <w:i w:val="0"/>
                <w:color w:val="000000"/>
                <w:sz w:val="24"/>
              </w:rPr>
              <w:t>Потенциальная энергия сжатой пружины</w:t>
            </w:r>
          </w:p>
        </w:tc>
      </w:tr>
      <w:tr w14:paraId="77B1EC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EFBB679">
            <w:pPr>
              <w:jc w:val="left"/>
            </w:pPr>
          </w:p>
        </w:tc>
        <w:tc>
          <w:tcPr>
            <w:tcW w:w="2113" w:type="dxa"/>
            <w:tcMar>
              <w:top w:w="50" w:type="dxa"/>
              <w:left w:w="100" w:type="dxa"/>
            </w:tcMar>
            <w:vAlign w:val="center"/>
          </w:tcPr>
          <w:p w14:paraId="604411C2">
            <w:pPr>
              <w:spacing w:before="0" w:after="0" w:line="336" w:lineRule="auto"/>
              <w:ind w:left="365"/>
              <w:jc w:val="center"/>
            </w:pPr>
            <w:r>
              <w:rPr>
                <w:rFonts w:ascii="Times New Roman" w:hAnsi="Times New Roman"/>
                <w:b w:val="0"/>
                <w:i w:val="0"/>
                <w:color w:val="000000"/>
                <w:sz w:val="24"/>
              </w:rPr>
              <w:t>8.25</w:t>
            </w:r>
          </w:p>
        </w:tc>
        <w:tc>
          <w:tcPr>
            <w:tcW w:w="6727" w:type="dxa"/>
            <w:tcMar>
              <w:top w:w="50" w:type="dxa"/>
              <w:left w:w="100" w:type="dxa"/>
            </w:tcMar>
            <w:vAlign w:val="center"/>
          </w:tcPr>
          <w:p w14:paraId="490E093B">
            <w:pPr>
              <w:spacing w:before="0" w:after="0" w:line="336" w:lineRule="auto"/>
              <w:ind w:left="365"/>
              <w:jc w:val="both"/>
            </w:pPr>
            <w:r>
              <w:rPr>
                <w:rFonts w:ascii="Times New Roman" w:hAnsi="Times New Roman"/>
                <w:b w:val="0"/>
                <w:i w:val="0"/>
                <w:color w:val="000000"/>
                <w:sz w:val="24"/>
              </w:rPr>
              <w:t>Кинетическая энергия. Теорема о кинетической энергии</w:t>
            </w:r>
          </w:p>
        </w:tc>
      </w:tr>
      <w:tr w14:paraId="13F31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2FF4BD7">
            <w:pPr>
              <w:jc w:val="left"/>
            </w:pPr>
          </w:p>
        </w:tc>
        <w:tc>
          <w:tcPr>
            <w:tcW w:w="2113" w:type="dxa"/>
            <w:tcMar>
              <w:top w:w="50" w:type="dxa"/>
              <w:left w:w="100" w:type="dxa"/>
            </w:tcMar>
            <w:vAlign w:val="center"/>
          </w:tcPr>
          <w:p w14:paraId="7A652435">
            <w:pPr>
              <w:spacing w:before="0" w:after="0" w:line="336" w:lineRule="auto"/>
              <w:ind w:left="365"/>
              <w:jc w:val="center"/>
            </w:pPr>
            <w:r>
              <w:rPr>
                <w:rFonts w:ascii="Times New Roman" w:hAnsi="Times New Roman"/>
                <w:b w:val="0"/>
                <w:i w:val="0"/>
                <w:color w:val="000000"/>
                <w:sz w:val="24"/>
              </w:rPr>
              <w:t>8.26</w:t>
            </w:r>
          </w:p>
        </w:tc>
        <w:tc>
          <w:tcPr>
            <w:tcW w:w="6727" w:type="dxa"/>
            <w:tcMar>
              <w:top w:w="50" w:type="dxa"/>
              <w:left w:w="100" w:type="dxa"/>
            </w:tcMar>
            <w:vAlign w:val="center"/>
          </w:tcPr>
          <w:p w14:paraId="725487B6">
            <w:pPr>
              <w:spacing w:before="0" w:after="0" w:line="336" w:lineRule="auto"/>
              <w:ind w:left="365"/>
              <w:jc w:val="both"/>
            </w:pPr>
            <w:r>
              <w:rPr>
                <w:rFonts w:ascii="Times New Roman" w:hAnsi="Times New Roman"/>
                <w:b w:val="0"/>
                <w:i w:val="0"/>
                <w:color w:val="000000"/>
                <w:sz w:val="24"/>
              </w:rPr>
              <w:t>Закон сохранения механической энергии</w:t>
            </w:r>
          </w:p>
        </w:tc>
      </w:tr>
      <w:tr w14:paraId="17F5E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1CC4EB">
            <w:pPr>
              <w:jc w:val="left"/>
            </w:pPr>
          </w:p>
        </w:tc>
        <w:tc>
          <w:tcPr>
            <w:tcW w:w="2113" w:type="dxa"/>
            <w:tcMar>
              <w:top w:w="50" w:type="dxa"/>
              <w:left w:w="100" w:type="dxa"/>
            </w:tcMar>
            <w:vAlign w:val="center"/>
          </w:tcPr>
          <w:p w14:paraId="046037A8">
            <w:pPr>
              <w:spacing w:before="0" w:after="0" w:line="336" w:lineRule="auto"/>
              <w:ind w:left="365"/>
              <w:jc w:val="center"/>
            </w:pPr>
            <w:r>
              <w:rPr>
                <w:rFonts w:ascii="Times New Roman" w:hAnsi="Times New Roman"/>
                <w:b w:val="0"/>
                <w:i w:val="0"/>
                <w:color w:val="000000"/>
                <w:sz w:val="24"/>
              </w:rPr>
              <w:t>8.27</w:t>
            </w:r>
          </w:p>
        </w:tc>
        <w:tc>
          <w:tcPr>
            <w:tcW w:w="6727" w:type="dxa"/>
            <w:tcMar>
              <w:top w:w="50" w:type="dxa"/>
              <w:left w:w="100" w:type="dxa"/>
            </w:tcMar>
            <w:vAlign w:val="center"/>
          </w:tcPr>
          <w:p w14:paraId="7C956686">
            <w:pPr>
              <w:spacing w:before="0" w:after="0" w:line="336" w:lineRule="auto"/>
              <w:ind w:left="365"/>
              <w:jc w:val="both"/>
            </w:pPr>
            <w:r>
              <w:rPr>
                <w:rFonts w:ascii="Times New Roman" w:hAnsi="Times New Roman"/>
                <w:b w:val="0"/>
                <w:i w:val="0"/>
                <w:color w:val="000000"/>
                <w:sz w:val="24"/>
              </w:rPr>
              <w:t xml:space="preserve">Практические работы: </w:t>
            </w:r>
          </w:p>
          <w:p w14:paraId="1A93C4D7">
            <w:pPr>
              <w:spacing w:before="0" w:after="0" w:line="336" w:lineRule="auto"/>
              <w:ind w:left="365"/>
              <w:jc w:val="both"/>
            </w:pPr>
            <w:r>
              <w:rPr>
                <w:rFonts w:ascii="Times New Roman" w:hAnsi="Times New Roman"/>
                <w:b w:val="0"/>
                <w:i w:val="0"/>
                <w:color w:val="000000"/>
                <w:sz w:val="24"/>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75FDDA3B">
            <w:pPr>
              <w:spacing w:before="0" w:after="0" w:line="336" w:lineRule="auto"/>
              <w:ind w:left="365"/>
              <w:jc w:val="both"/>
            </w:pPr>
            <w:r>
              <w:rPr>
                <w:rFonts w:ascii="Times New Roman" w:hAnsi="Times New Roman"/>
                <w:b w:val="0"/>
                <w:i w:val="0"/>
                <w:color w:val="000000"/>
                <w:sz w:val="24"/>
              </w:rPr>
              <w:t xml:space="preserve">Исследование зависимости пути от времени при равноускоренном движении без начальной скорости. </w:t>
            </w:r>
          </w:p>
          <w:p w14:paraId="1A596971">
            <w:pPr>
              <w:spacing w:before="0" w:after="0" w:line="336" w:lineRule="auto"/>
              <w:ind w:left="365"/>
              <w:jc w:val="both"/>
            </w:pPr>
            <w:r>
              <w:rPr>
                <w:rFonts w:ascii="Times New Roman" w:hAnsi="Times New Roman"/>
                <w:b w:val="0"/>
                <w:i w:val="0"/>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8DB62F2">
            <w:pPr>
              <w:spacing w:before="0" w:after="0" w:line="336" w:lineRule="auto"/>
              <w:ind w:left="365"/>
              <w:jc w:val="both"/>
            </w:pPr>
            <w:r>
              <w:rPr>
                <w:rFonts w:ascii="Times New Roman" w:hAnsi="Times New Roman"/>
                <w:b w:val="0"/>
                <w:i w:val="0"/>
                <w:color w:val="000000"/>
                <w:sz w:val="24"/>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14:paraId="4FC236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0FE072">
            <w:pPr>
              <w:jc w:val="left"/>
            </w:pPr>
          </w:p>
        </w:tc>
        <w:tc>
          <w:tcPr>
            <w:tcW w:w="2113" w:type="dxa"/>
            <w:tcMar>
              <w:top w:w="50" w:type="dxa"/>
              <w:left w:w="100" w:type="dxa"/>
            </w:tcMar>
            <w:vAlign w:val="center"/>
          </w:tcPr>
          <w:p w14:paraId="038720A4">
            <w:pPr>
              <w:spacing w:before="0" w:after="0" w:line="336" w:lineRule="auto"/>
              <w:ind w:left="365"/>
              <w:jc w:val="center"/>
            </w:pPr>
            <w:r>
              <w:rPr>
                <w:rFonts w:ascii="Times New Roman" w:hAnsi="Times New Roman"/>
                <w:b w:val="0"/>
                <w:i w:val="0"/>
                <w:color w:val="000000"/>
                <w:sz w:val="24"/>
              </w:rPr>
              <w:t>8.28</w:t>
            </w:r>
          </w:p>
        </w:tc>
        <w:tc>
          <w:tcPr>
            <w:tcW w:w="6727" w:type="dxa"/>
            <w:tcMar>
              <w:top w:w="50" w:type="dxa"/>
              <w:left w:w="100" w:type="dxa"/>
            </w:tcMar>
            <w:vAlign w:val="center"/>
          </w:tcPr>
          <w:p w14:paraId="6C5F8CCF">
            <w:pPr>
              <w:spacing w:before="0" w:after="0" w:line="336" w:lineRule="auto"/>
              <w:ind w:left="365"/>
              <w:jc w:val="both"/>
            </w:pPr>
            <w:r>
              <w:rPr>
                <w:rFonts w:ascii="Times New Roman" w:hAnsi="Times New Roman"/>
                <w:b w:val="0"/>
                <w:i w:val="0"/>
                <w:color w:val="000000"/>
                <w:sz w:val="24"/>
              </w:rPr>
              <w:t>Физические явления в природе: приливы и отливы, движение планет Солнечной системы, реактивное движение живых организмов</w:t>
            </w:r>
          </w:p>
        </w:tc>
      </w:tr>
      <w:tr w14:paraId="40AFBB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4FC995E">
            <w:pPr>
              <w:jc w:val="left"/>
            </w:pPr>
          </w:p>
        </w:tc>
        <w:tc>
          <w:tcPr>
            <w:tcW w:w="2113" w:type="dxa"/>
            <w:tcMar>
              <w:top w:w="50" w:type="dxa"/>
              <w:left w:w="100" w:type="dxa"/>
            </w:tcMar>
            <w:vAlign w:val="center"/>
          </w:tcPr>
          <w:p w14:paraId="68D966E4">
            <w:pPr>
              <w:spacing w:before="0" w:after="0" w:line="336" w:lineRule="auto"/>
              <w:ind w:left="365"/>
              <w:jc w:val="center"/>
            </w:pPr>
            <w:r>
              <w:rPr>
                <w:rFonts w:ascii="Times New Roman" w:hAnsi="Times New Roman"/>
                <w:b w:val="0"/>
                <w:i w:val="0"/>
                <w:color w:val="000000"/>
                <w:sz w:val="24"/>
              </w:rPr>
              <w:t>8.29</w:t>
            </w:r>
          </w:p>
        </w:tc>
        <w:tc>
          <w:tcPr>
            <w:tcW w:w="6727" w:type="dxa"/>
            <w:tcMar>
              <w:top w:w="50" w:type="dxa"/>
              <w:left w:w="100" w:type="dxa"/>
            </w:tcMar>
            <w:vAlign w:val="center"/>
          </w:tcPr>
          <w:p w14:paraId="7C8D13BC">
            <w:pPr>
              <w:spacing w:before="0" w:after="0" w:line="336" w:lineRule="auto"/>
              <w:ind w:left="365"/>
              <w:jc w:val="both"/>
            </w:pPr>
            <w:r>
              <w:rPr>
                <w:rFonts w:ascii="Times New Roman" w:hAnsi="Times New Roman"/>
                <w:b w:val="0"/>
                <w:i w:val="0"/>
                <w:color w:val="000000"/>
                <w:sz w:val="24"/>
              </w:rPr>
              <w:t>Технические устройства: спидометр, датчики положения, расстояния и ускорения, ракеты</w:t>
            </w:r>
          </w:p>
        </w:tc>
      </w:tr>
      <w:tr w14:paraId="4B658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57F450DB">
            <w:pPr>
              <w:spacing w:before="0" w:after="0" w:line="336" w:lineRule="auto"/>
              <w:ind w:left="365"/>
              <w:jc w:val="center"/>
            </w:pPr>
            <w:r>
              <w:rPr>
                <w:rFonts w:ascii="Times New Roman" w:hAnsi="Times New Roman"/>
                <w:b w:val="0"/>
                <w:i w:val="0"/>
                <w:color w:val="000000"/>
                <w:sz w:val="24"/>
              </w:rPr>
              <w:t>9</w:t>
            </w:r>
          </w:p>
        </w:tc>
        <w:tc>
          <w:tcPr>
            <w:tcW w:w="0" w:type="auto"/>
            <w:gridSpan w:val="2"/>
            <w:tcMar>
              <w:top w:w="50" w:type="dxa"/>
              <w:left w:w="100" w:type="dxa"/>
            </w:tcMar>
            <w:vAlign w:val="center"/>
          </w:tcPr>
          <w:p w14:paraId="46817FD0">
            <w:pPr>
              <w:spacing w:before="0" w:after="0" w:line="336" w:lineRule="auto"/>
              <w:ind w:left="365"/>
              <w:jc w:val="both"/>
            </w:pPr>
            <w:r>
              <w:rPr>
                <w:rFonts w:ascii="Times New Roman" w:hAnsi="Times New Roman"/>
                <w:b w:val="0"/>
                <w:i w:val="0"/>
                <w:color w:val="000000"/>
                <w:sz w:val="24"/>
              </w:rPr>
              <w:t>МЕХАНИЧЕСКИЕ КОЛЕБАНИЯ И ВОЛНЫ</w:t>
            </w:r>
          </w:p>
        </w:tc>
      </w:tr>
      <w:tr w14:paraId="47159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DC334F0">
            <w:pPr>
              <w:jc w:val="left"/>
            </w:pPr>
          </w:p>
        </w:tc>
        <w:tc>
          <w:tcPr>
            <w:tcW w:w="2113" w:type="dxa"/>
            <w:tcMar>
              <w:top w:w="50" w:type="dxa"/>
              <w:left w:w="100" w:type="dxa"/>
            </w:tcMar>
            <w:vAlign w:val="center"/>
          </w:tcPr>
          <w:p w14:paraId="66C63C5B">
            <w:pPr>
              <w:spacing w:before="0" w:after="0" w:line="336" w:lineRule="auto"/>
              <w:ind w:left="365"/>
              <w:jc w:val="center"/>
            </w:pPr>
            <w:r>
              <w:rPr>
                <w:rFonts w:ascii="Times New Roman" w:hAnsi="Times New Roman"/>
                <w:b w:val="0"/>
                <w:i w:val="0"/>
                <w:color w:val="000000"/>
                <w:sz w:val="24"/>
              </w:rPr>
              <w:t>9.1</w:t>
            </w:r>
          </w:p>
        </w:tc>
        <w:tc>
          <w:tcPr>
            <w:tcW w:w="6727" w:type="dxa"/>
            <w:tcMar>
              <w:top w:w="50" w:type="dxa"/>
              <w:left w:w="100" w:type="dxa"/>
            </w:tcMar>
            <w:vAlign w:val="center"/>
          </w:tcPr>
          <w:p w14:paraId="3646A984">
            <w:pPr>
              <w:spacing w:before="0" w:after="0" w:line="336" w:lineRule="auto"/>
              <w:ind w:left="365"/>
              <w:jc w:val="both"/>
            </w:pPr>
            <w:r>
              <w:rPr>
                <w:rFonts w:ascii="Times New Roman" w:hAnsi="Times New Roman"/>
                <w:b w:val="0"/>
                <w:i w:val="0"/>
                <w:color w:val="000000"/>
                <w:sz w:val="24"/>
              </w:rPr>
              <w:t>Колебательное движение. Основные характеристики колебаний: период, частота, амплитуда</w:t>
            </w:r>
          </w:p>
        </w:tc>
      </w:tr>
      <w:tr w14:paraId="09391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BF6470">
            <w:pPr>
              <w:jc w:val="left"/>
            </w:pPr>
          </w:p>
        </w:tc>
        <w:tc>
          <w:tcPr>
            <w:tcW w:w="2113" w:type="dxa"/>
            <w:tcMar>
              <w:top w:w="50" w:type="dxa"/>
              <w:left w:w="100" w:type="dxa"/>
            </w:tcMar>
            <w:vAlign w:val="center"/>
          </w:tcPr>
          <w:p w14:paraId="34CD55F9">
            <w:pPr>
              <w:spacing w:before="0" w:after="0" w:line="336" w:lineRule="auto"/>
              <w:ind w:left="365"/>
              <w:jc w:val="center"/>
            </w:pPr>
            <w:r>
              <w:rPr>
                <w:rFonts w:ascii="Times New Roman" w:hAnsi="Times New Roman"/>
                <w:b w:val="0"/>
                <w:i w:val="0"/>
                <w:color w:val="000000"/>
                <w:sz w:val="24"/>
              </w:rPr>
              <w:t>9.2</w:t>
            </w:r>
          </w:p>
        </w:tc>
        <w:tc>
          <w:tcPr>
            <w:tcW w:w="6727" w:type="dxa"/>
            <w:tcMar>
              <w:top w:w="50" w:type="dxa"/>
              <w:left w:w="100" w:type="dxa"/>
            </w:tcMar>
            <w:vAlign w:val="center"/>
          </w:tcPr>
          <w:p w14:paraId="026956E9">
            <w:pPr>
              <w:spacing w:before="0" w:after="0" w:line="336" w:lineRule="auto"/>
              <w:ind w:left="365"/>
              <w:jc w:val="both"/>
            </w:pPr>
            <w:r>
              <w:rPr>
                <w:rFonts w:ascii="Times New Roman" w:hAnsi="Times New Roman"/>
                <w:b w:val="0"/>
                <w:i w:val="0"/>
                <w:color w:val="000000"/>
                <w:sz w:val="24"/>
              </w:rPr>
              <w:t>Математический и пружинный маятники. Превращение энергии при колебательном движении</w:t>
            </w:r>
          </w:p>
        </w:tc>
      </w:tr>
      <w:tr w14:paraId="38F16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011C020">
            <w:pPr>
              <w:jc w:val="left"/>
            </w:pPr>
          </w:p>
        </w:tc>
        <w:tc>
          <w:tcPr>
            <w:tcW w:w="2113" w:type="dxa"/>
            <w:tcMar>
              <w:top w:w="50" w:type="dxa"/>
              <w:left w:w="100" w:type="dxa"/>
            </w:tcMar>
            <w:vAlign w:val="center"/>
          </w:tcPr>
          <w:p w14:paraId="231CD2CF">
            <w:pPr>
              <w:spacing w:before="0" w:after="0" w:line="336" w:lineRule="auto"/>
              <w:ind w:left="365"/>
              <w:jc w:val="center"/>
            </w:pPr>
            <w:r>
              <w:rPr>
                <w:rFonts w:ascii="Times New Roman" w:hAnsi="Times New Roman"/>
                <w:b w:val="0"/>
                <w:i w:val="0"/>
                <w:color w:val="000000"/>
                <w:sz w:val="24"/>
              </w:rPr>
              <w:t>9.3</w:t>
            </w:r>
          </w:p>
        </w:tc>
        <w:tc>
          <w:tcPr>
            <w:tcW w:w="6727" w:type="dxa"/>
            <w:tcMar>
              <w:top w:w="50" w:type="dxa"/>
              <w:left w:w="100" w:type="dxa"/>
            </w:tcMar>
            <w:vAlign w:val="center"/>
          </w:tcPr>
          <w:p w14:paraId="2E76980D">
            <w:pPr>
              <w:spacing w:before="0" w:after="0" w:line="336" w:lineRule="auto"/>
              <w:ind w:left="365"/>
              <w:jc w:val="both"/>
            </w:pPr>
            <w:r>
              <w:rPr>
                <w:rFonts w:ascii="Times New Roman" w:hAnsi="Times New Roman"/>
                <w:b w:val="0"/>
                <w:i w:val="0"/>
                <w:color w:val="000000"/>
                <w:sz w:val="24"/>
              </w:rPr>
              <w:t>Затухающие колебания. Вынужденные колебания. Резонанс</w:t>
            </w:r>
          </w:p>
        </w:tc>
      </w:tr>
      <w:tr w14:paraId="330F2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3A38809">
            <w:pPr>
              <w:jc w:val="left"/>
            </w:pPr>
          </w:p>
        </w:tc>
        <w:tc>
          <w:tcPr>
            <w:tcW w:w="2113" w:type="dxa"/>
            <w:tcMar>
              <w:top w:w="50" w:type="dxa"/>
              <w:left w:w="100" w:type="dxa"/>
            </w:tcMar>
            <w:vAlign w:val="center"/>
          </w:tcPr>
          <w:p w14:paraId="140AF917">
            <w:pPr>
              <w:spacing w:before="0" w:after="0" w:line="336" w:lineRule="auto"/>
              <w:ind w:left="365"/>
              <w:jc w:val="center"/>
            </w:pPr>
            <w:r>
              <w:rPr>
                <w:rFonts w:ascii="Times New Roman" w:hAnsi="Times New Roman"/>
                <w:b w:val="0"/>
                <w:i w:val="0"/>
                <w:color w:val="000000"/>
                <w:sz w:val="24"/>
              </w:rPr>
              <w:t>9.4</w:t>
            </w:r>
          </w:p>
        </w:tc>
        <w:tc>
          <w:tcPr>
            <w:tcW w:w="6727" w:type="dxa"/>
            <w:tcMar>
              <w:top w:w="50" w:type="dxa"/>
              <w:left w:w="100" w:type="dxa"/>
            </w:tcMar>
            <w:vAlign w:val="center"/>
          </w:tcPr>
          <w:p w14:paraId="5EE11FAF">
            <w:pPr>
              <w:spacing w:before="0" w:after="0" w:line="336" w:lineRule="auto"/>
              <w:ind w:left="365"/>
              <w:jc w:val="both"/>
            </w:pPr>
            <w:r>
              <w:rPr>
                <w:rFonts w:ascii="Times New Roman" w:hAnsi="Times New Roman"/>
                <w:b w:val="0"/>
                <w:i w:val="0"/>
                <w:color w:val="000000"/>
                <w:sz w:val="24"/>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tc>
      </w:tr>
      <w:tr w14:paraId="65BBF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92B6587">
            <w:pPr>
              <w:jc w:val="left"/>
            </w:pPr>
          </w:p>
        </w:tc>
        <w:tc>
          <w:tcPr>
            <w:tcW w:w="2113" w:type="dxa"/>
            <w:tcMar>
              <w:top w:w="50" w:type="dxa"/>
              <w:left w:w="100" w:type="dxa"/>
            </w:tcMar>
            <w:vAlign w:val="center"/>
          </w:tcPr>
          <w:p w14:paraId="6191C74B">
            <w:pPr>
              <w:spacing w:before="0" w:after="0" w:line="336" w:lineRule="auto"/>
              <w:ind w:left="365"/>
              <w:jc w:val="center"/>
            </w:pPr>
            <w:r>
              <w:rPr>
                <w:rFonts w:ascii="Times New Roman" w:hAnsi="Times New Roman"/>
                <w:b w:val="0"/>
                <w:i w:val="0"/>
                <w:color w:val="000000"/>
                <w:sz w:val="24"/>
              </w:rPr>
              <w:t>9.5</w:t>
            </w:r>
          </w:p>
        </w:tc>
        <w:tc>
          <w:tcPr>
            <w:tcW w:w="6727" w:type="dxa"/>
            <w:tcMar>
              <w:top w:w="50" w:type="dxa"/>
              <w:left w:w="100" w:type="dxa"/>
            </w:tcMar>
            <w:vAlign w:val="center"/>
          </w:tcPr>
          <w:p w14:paraId="5D1C219C">
            <w:pPr>
              <w:spacing w:before="0" w:after="0" w:line="336" w:lineRule="auto"/>
              <w:ind w:left="365"/>
              <w:jc w:val="both"/>
            </w:pPr>
            <w:r>
              <w:rPr>
                <w:rFonts w:ascii="Times New Roman" w:hAnsi="Times New Roman"/>
                <w:b w:val="0"/>
                <w:i w:val="0"/>
                <w:color w:val="000000"/>
                <w:sz w:val="24"/>
              </w:rPr>
              <w:t>Звук. Громкость и высота звука. Отражение звука</w:t>
            </w:r>
          </w:p>
        </w:tc>
      </w:tr>
      <w:tr w14:paraId="2909D2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6753726">
            <w:pPr>
              <w:jc w:val="left"/>
            </w:pPr>
          </w:p>
        </w:tc>
        <w:tc>
          <w:tcPr>
            <w:tcW w:w="2113" w:type="dxa"/>
            <w:tcMar>
              <w:top w:w="50" w:type="dxa"/>
              <w:left w:w="100" w:type="dxa"/>
            </w:tcMar>
            <w:vAlign w:val="center"/>
          </w:tcPr>
          <w:p w14:paraId="1D7A3563">
            <w:pPr>
              <w:spacing w:before="0" w:after="0" w:line="336" w:lineRule="auto"/>
              <w:ind w:left="365"/>
              <w:jc w:val="center"/>
            </w:pPr>
            <w:r>
              <w:rPr>
                <w:rFonts w:ascii="Times New Roman" w:hAnsi="Times New Roman"/>
                <w:b w:val="0"/>
                <w:i w:val="0"/>
                <w:color w:val="000000"/>
                <w:sz w:val="24"/>
              </w:rPr>
              <w:t>9.6</w:t>
            </w:r>
          </w:p>
        </w:tc>
        <w:tc>
          <w:tcPr>
            <w:tcW w:w="6727" w:type="dxa"/>
            <w:tcMar>
              <w:top w:w="50" w:type="dxa"/>
              <w:left w:w="100" w:type="dxa"/>
            </w:tcMar>
            <w:vAlign w:val="center"/>
          </w:tcPr>
          <w:p w14:paraId="52DB8F79">
            <w:pPr>
              <w:spacing w:before="0" w:after="0" w:line="336" w:lineRule="auto"/>
              <w:ind w:left="365"/>
              <w:jc w:val="both"/>
            </w:pPr>
            <w:r>
              <w:rPr>
                <w:rFonts w:ascii="Times New Roman" w:hAnsi="Times New Roman"/>
                <w:b w:val="0"/>
                <w:i w:val="0"/>
                <w:color w:val="000000"/>
                <w:sz w:val="24"/>
              </w:rPr>
              <w:t>Инфразвук и ультразвук</w:t>
            </w:r>
          </w:p>
        </w:tc>
      </w:tr>
      <w:tr w14:paraId="56CF03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7EEDA79">
            <w:pPr>
              <w:jc w:val="left"/>
            </w:pPr>
          </w:p>
        </w:tc>
        <w:tc>
          <w:tcPr>
            <w:tcW w:w="2113" w:type="dxa"/>
            <w:tcMar>
              <w:top w:w="50" w:type="dxa"/>
              <w:left w:w="100" w:type="dxa"/>
            </w:tcMar>
            <w:vAlign w:val="center"/>
          </w:tcPr>
          <w:p w14:paraId="742E89F8">
            <w:pPr>
              <w:spacing w:before="0" w:after="0" w:line="336" w:lineRule="auto"/>
              <w:ind w:left="365"/>
              <w:jc w:val="center"/>
            </w:pPr>
            <w:r>
              <w:rPr>
                <w:rFonts w:ascii="Times New Roman" w:hAnsi="Times New Roman"/>
                <w:b w:val="0"/>
                <w:i w:val="0"/>
                <w:color w:val="000000"/>
                <w:sz w:val="24"/>
              </w:rPr>
              <w:t>9.7</w:t>
            </w:r>
          </w:p>
        </w:tc>
        <w:tc>
          <w:tcPr>
            <w:tcW w:w="6727" w:type="dxa"/>
            <w:tcMar>
              <w:top w:w="50" w:type="dxa"/>
              <w:left w:w="100" w:type="dxa"/>
            </w:tcMar>
            <w:vAlign w:val="center"/>
          </w:tcPr>
          <w:p w14:paraId="43AB5F7C">
            <w:pPr>
              <w:spacing w:before="0" w:after="0" w:line="336" w:lineRule="auto"/>
              <w:ind w:left="365"/>
              <w:jc w:val="both"/>
            </w:pPr>
            <w:r>
              <w:rPr>
                <w:rFonts w:ascii="Times New Roman" w:hAnsi="Times New Roman"/>
                <w:b w:val="0"/>
                <w:i w:val="0"/>
                <w:color w:val="000000"/>
                <w:sz w:val="24"/>
              </w:rPr>
              <w:t xml:space="preserve">Практические работы: </w:t>
            </w:r>
          </w:p>
          <w:p w14:paraId="7738F950">
            <w:pPr>
              <w:spacing w:before="0" w:after="0" w:line="336" w:lineRule="auto"/>
              <w:ind w:left="365"/>
              <w:jc w:val="both"/>
            </w:pPr>
            <w:r>
              <w:rPr>
                <w:rFonts w:ascii="Times New Roman" w:hAnsi="Times New Roman"/>
                <w:b w:val="0"/>
                <w:i w:val="0"/>
                <w:color w:val="000000"/>
                <w:sz w:val="24"/>
              </w:rPr>
              <w:t xml:space="preserve">Определение частоты и периода колебаний математического маятника. </w:t>
            </w:r>
          </w:p>
          <w:p w14:paraId="46D44F2B">
            <w:pPr>
              <w:spacing w:before="0" w:after="0" w:line="336" w:lineRule="auto"/>
              <w:ind w:left="365"/>
              <w:jc w:val="both"/>
            </w:pPr>
            <w:r>
              <w:rPr>
                <w:rFonts w:ascii="Times New Roman" w:hAnsi="Times New Roman"/>
                <w:b w:val="0"/>
                <w:i w:val="0"/>
                <w:color w:val="000000"/>
                <w:sz w:val="24"/>
              </w:rPr>
              <w:t xml:space="preserve">Определение частоты и периода колебаний пружинного маятника </w:t>
            </w:r>
          </w:p>
          <w:p w14:paraId="620DC170">
            <w:pPr>
              <w:spacing w:before="0" w:after="0" w:line="336" w:lineRule="auto"/>
              <w:ind w:left="365"/>
              <w:jc w:val="both"/>
            </w:pPr>
            <w:r>
              <w:rPr>
                <w:rFonts w:ascii="Times New Roman" w:hAnsi="Times New Roman"/>
                <w:b w:val="0"/>
                <w:i w:val="0"/>
                <w:color w:val="000000"/>
                <w:sz w:val="24"/>
              </w:rPr>
              <w:t>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Измерение ускорения свободного падения</w:t>
            </w:r>
          </w:p>
        </w:tc>
      </w:tr>
      <w:tr w14:paraId="442DE5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84A2A7">
            <w:pPr>
              <w:jc w:val="left"/>
            </w:pPr>
          </w:p>
        </w:tc>
        <w:tc>
          <w:tcPr>
            <w:tcW w:w="2113" w:type="dxa"/>
            <w:tcMar>
              <w:top w:w="50" w:type="dxa"/>
              <w:left w:w="100" w:type="dxa"/>
            </w:tcMar>
            <w:vAlign w:val="center"/>
          </w:tcPr>
          <w:p w14:paraId="175CC0B6">
            <w:pPr>
              <w:spacing w:before="0" w:after="0" w:line="336" w:lineRule="auto"/>
              <w:ind w:left="365"/>
              <w:jc w:val="center"/>
            </w:pPr>
            <w:r>
              <w:rPr>
                <w:rFonts w:ascii="Times New Roman" w:hAnsi="Times New Roman"/>
                <w:b w:val="0"/>
                <w:i w:val="0"/>
                <w:color w:val="000000"/>
                <w:sz w:val="24"/>
              </w:rPr>
              <w:t>9.8</w:t>
            </w:r>
          </w:p>
        </w:tc>
        <w:tc>
          <w:tcPr>
            <w:tcW w:w="6727" w:type="dxa"/>
            <w:tcMar>
              <w:top w:w="50" w:type="dxa"/>
              <w:left w:w="100" w:type="dxa"/>
            </w:tcMar>
            <w:vAlign w:val="center"/>
          </w:tcPr>
          <w:p w14:paraId="30C12705">
            <w:pPr>
              <w:spacing w:before="0" w:after="0" w:line="336" w:lineRule="auto"/>
              <w:ind w:left="365"/>
              <w:jc w:val="both"/>
            </w:pPr>
            <w:r>
              <w:rPr>
                <w:rFonts w:ascii="Times New Roman" w:hAnsi="Times New Roman"/>
                <w:b w:val="0"/>
                <w:i w:val="0"/>
                <w:color w:val="000000"/>
                <w:sz w:val="24"/>
              </w:rPr>
              <w:t>Физические явления в природе: восприятие звуков животными, землетрясение, сейсмические волны, цунами, эхо</w:t>
            </w:r>
          </w:p>
        </w:tc>
      </w:tr>
      <w:tr w14:paraId="35569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7FB2411">
            <w:pPr>
              <w:jc w:val="left"/>
            </w:pPr>
          </w:p>
        </w:tc>
        <w:tc>
          <w:tcPr>
            <w:tcW w:w="2113" w:type="dxa"/>
            <w:tcMar>
              <w:top w:w="50" w:type="dxa"/>
              <w:left w:w="100" w:type="dxa"/>
            </w:tcMar>
            <w:vAlign w:val="center"/>
          </w:tcPr>
          <w:p w14:paraId="17ABE7E2">
            <w:pPr>
              <w:spacing w:before="0" w:after="0" w:line="336" w:lineRule="auto"/>
              <w:ind w:left="365"/>
              <w:jc w:val="center"/>
            </w:pPr>
            <w:r>
              <w:rPr>
                <w:rFonts w:ascii="Times New Roman" w:hAnsi="Times New Roman"/>
                <w:b w:val="0"/>
                <w:i w:val="0"/>
                <w:color w:val="000000"/>
                <w:sz w:val="24"/>
              </w:rPr>
              <w:t>9.9</w:t>
            </w:r>
          </w:p>
        </w:tc>
        <w:tc>
          <w:tcPr>
            <w:tcW w:w="6727" w:type="dxa"/>
            <w:tcMar>
              <w:top w:w="50" w:type="dxa"/>
              <w:left w:w="100" w:type="dxa"/>
            </w:tcMar>
            <w:vAlign w:val="center"/>
          </w:tcPr>
          <w:p w14:paraId="6A6371EA">
            <w:pPr>
              <w:spacing w:before="0" w:after="0" w:line="336" w:lineRule="auto"/>
              <w:ind w:left="365"/>
              <w:jc w:val="both"/>
            </w:pPr>
            <w:r>
              <w:rPr>
                <w:rFonts w:ascii="Times New Roman" w:hAnsi="Times New Roman"/>
                <w:b w:val="0"/>
                <w:i w:val="0"/>
                <w:color w:val="000000"/>
                <w:sz w:val="24"/>
              </w:rPr>
              <w:t>Технические устройства: эхолот, использование ультразвука в быту и технике</w:t>
            </w:r>
          </w:p>
        </w:tc>
      </w:tr>
      <w:tr w14:paraId="0BC68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3FD5200C">
            <w:pPr>
              <w:spacing w:before="0" w:after="0" w:line="336" w:lineRule="auto"/>
              <w:ind w:left="365"/>
              <w:jc w:val="center"/>
            </w:pPr>
            <w:r>
              <w:rPr>
                <w:rFonts w:ascii="Times New Roman" w:hAnsi="Times New Roman"/>
                <w:b w:val="0"/>
                <w:i w:val="0"/>
                <w:color w:val="000000"/>
                <w:sz w:val="24"/>
              </w:rPr>
              <w:t>10</w:t>
            </w:r>
          </w:p>
        </w:tc>
        <w:tc>
          <w:tcPr>
            <w:tcW w:w="0" w:type="auto"/>
            <w:gridSpan w:val="2"/>
            <w:tcMar>
              <w:top w:w="50" w:type="dxa"/>
              <w:left w:w="100" w:type="dxa"/>
            </w:tcMar>
            <w:vAlign w:val="center"/>
          </w:tcPr>
          <w:p w14:paraId="7F4E4E97">
            <w:pPr>
              <w:spacing w:before="0" w:after="0" w:line="336" w:lineRule="auto"/>
              <w:ind w:left="365"/>
              <w:jc w:val="left"/>
            </w:pPr>
            <w:r>
              <w:rPr>
                <w:rFonts w:ascii="Times New Roman" w:hAnsi="Times New Roman"/>
                <w:b w:val="0"/>
                <w:i w:val="0"/>
                <w:color w:val="000000"/>
                <w:sz w:val="24"/>
              </w:rPr>
              <w:t>ЭЛЕКТРОМАГНИТНОЕ ПОЛЕ И ЭЛЕКТРОМАГНИТНЫЕ ВОЛНЫ</w:t>
            </w:r>
          </w:p>
        </w:tc>
      </w:tr>
      <w:tr w14:paraId="55E45E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C0C709C">
            <w:pPr>
              <w:jc w:val="left"/>
            </w:pPr>
          </w:p>
        </w:tc>
        <w:tc>
          <w:tcPr>
            <w:tcW w:w="2113" w:type="dxa"/>
            <w:tcBorders>
              <w:right w:val="single" w:color="000000" w:sz="10" w:space="0"/>
            </w:tcBorders>
            <w:tcMar>
              <w:top w:w="50" w:type="dxa"/>
              <w:left w:w="100" w:type="dxa"/>
            </w:tcMar>
            <w:vAlign w:val="center"/>
          </w:tcPr>
          <w:p w14:paraId="5B081167">
            <w:pPr>
              <w:spacing w:before="0" w:after="0" w:line="336" w:lineRule="auto"/>
              <w:ind w:left="365"/>
              <w:jc w:val="center"/>
            </w:pPr>
            <w:r>
              <w:rPr>
                <w:rFonts w:ascii="Times New Roman" w:hAnsi="Times New Roman"/>
                <w:b w:val="0"/>
                <w:i w:val="0"/>
                <w:color w:val="000000"/>
                <w:sz w:val="24"/>
              </w:rPr>
              <w:t>10.1</w:t>
            </w:r>
          </w:p>
        </w:tc>
        <w:tc>
          <w:tcPr>
            <w:tcW w:w="6727" w:type="dxa"/>
            <w:tcMar>
              <w:top w:w="50" w:type="dxa"/>
              <w:left w:w="100" w:type="dxa"/>
            </w:tcMar>
            <w:vAlign w:val="center"/>
          </w:tcPr>
          <w:p w14:paraId="40D7DB8E">
            <w:pPr>
              <w:spacing w:before="0" w:after="0" w:line="336" w:lineRule="auto"/>
              <w:ind w:left="365"/>
              <w:jc w:val="both"/>
            </w:pPr>
            <w:r>
              <w:rPr>
                <w:rFonts w:ascii="Times New Roman" w:hAnsi="Times New Roman"/>
                <w:b w:val="0"/>
                <w:i w:val="0"/>
                <w:color w:val="000000"/>
                <w:sz w:val="24"/>
              </w:rPr>
              <w:t>Электромагнитное поле. Электромагнитные волны. Свойства электромагнитных волн</w:t>
            </w:r>
          </w:p>
        </w:tc>
      </w:tr>
      <w:tr w14:paraId="6828F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848855">
            <w:pPr>
              <w:jc w:val="left"/>
            </w:pPr>
          </w:p>
        </w:tc>
        <w:tc>
          <w:tcPr>
            <w:tcW w:w="2113" w:type="dxa"/>
            <w:tcBorders>
              <w:right w:val="single" w:color="000000" w:sz="10" w:space="0"/>
            </w:tcBorders>
            <w:tcMar>
              <w:top w:w="50" w:type="dxa"/>
              <w:left w:w="100" w:type="dxa"/>
            </w:tcMar>
            <w:vAlign w:val="center"/>
          </w:tcPr>
          <w:p w14:paraId="5A62D07D">
            <w:pPr>
              <w:spacing w:before="0" w:after="0" w:line="336" w:lineRule="auto"/>
              <w:ind w:left="365"/>
              <w:jc w:val="center"/>
            </w:pPr>
            <w:r>
              <w:rPr>
                <w:rFonts w:ascii="Times New Roman" w:hAnsi="Times New Roman"/>
                <w:b w:val="0"/>
                <w:i w:val="0"/>
                <w:color w:val="000000"/>
                <w:sz w:val="24"/>
              </w:rPr>
              <w:t>10.2</w:t>
            </w:r>
          </w:p>
        </w:tc>
        <w:tc>
          <w:tcPr>
            <w:tcW w:w="6727" w:type="dxa"/>
            <w:tcMar>
              <w:top w:w="50" w:type="dxa"/>
              <w:left w:w="100" w:type="dxa"/>
            </w:tcMar>
            <w:vAlign w:val="center"/>
          </w:tcPr>
          <w:p w14:paraId="3FACA029">
            <w:pPr>
              <w:spacing w:before="0" w:after="0" w:line="336" w:lineRule="auto"/>
              <w:ind w:left="365"/>
              <w:jc w:val="both"/>
            </w:pPr>
            <w:r>
              <w:rPr>
                <w:rFonts w:ascii="Times New Roman" w:hAnsi="Times New Roman"/>
                <w:b w:val="0"/>
                <w:i w:val="0"/>
                <w:color w:val="000000"/>
                <w:sz w:val="24"/>
              </w:rPr>
              <w:t>Шкала электромагнитных волн</w:t>
            </w:r>
          </w:p>
        </w:tc>
      </w:tr>
      <w:tr w14:paraId="60F6B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C060FEB">
            <w:pPr>
              <w:jc w:val="left"/>
            </w:pPr>
          </w:p>
        </w:tc>
        <w:tc>
          <w:tcPr>
            <w:tcW w:w="2113" w:type="dxa"/>
            <w:tcBorders>
              <w:right w:val="single" w:color="000000" w:sz="10" w:space="0"/>
            </w:tcBorders>
            <w:tcMar>
              <w:top w:w="50" w:type="dxa"/>
              <w:left w:w="100" w:type="dxa"/>
            </w:tcMar>
            <w:vAlign w:val="center"/>
          </w:tcPr>
          <w:p w14:paraId="7DD67CA6">
            <w:pPr>
              <w:spacing w:before="0" w:after="0" w:line="336" w:lineRule="auto"/>
              <w:ind w:left="365"/>
              <w:jc w:val="center"/>
            </w:pPr>
            <w:r>
              <w:rPr>
                <w:rFonts w:ascii="Times New Roman" w:hAnsi="Times New Roman"/>
                <w:b w:val="0"/>
                <w:i w:val="0"/>
                <w:color w:val="000000"/>
                <w:sz w:val="24"/>
              </w:rPr>
              <w:t>10.3</w:t>
            </w:r>
          </w:p>
        </w:tc>
        <w:tc>
          <w:tcPr>
            <w:tcW w:w="6727" w:type="dxa"/>
            <w:tcMar>
              <w:top w:w="50" w:type="dxa"/>
              <w:left w:w="100" w:type="dxa"/>
            </w:tcMar>
            <w:vAlign w:val="center"/>
          </w:tcPr>
          <w:p w14:paraId="3DC95136">
            <w:pPr>
              <w:spacing w:before="0" w:after="0" w:line="336" w:lineRule="auto"/>
              <w:ind w:left="365"/>
              <w:jc w:val="both"/>
            </w:pPr>
            <w:r>
              <w:rPr>
                <w:rFonts w:ascii="Times New Roman" w:hAnsi="Times New Roman"/>
                <w:b w:val="0"/>
                <w:i w:val="0"/>
                <w:color w:val="000000"/>
                <w:sz w:val="24"/>
              </w:rPr>
              <w:t>Электромагнитная природа света. Скорость света. Волновые свойства света</w:t>
            </w:r>
          </w:p>
        </w:tc>
      </w:tr>
      <w:tr w14:paraId="5F055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F6AC332">
            <w:pPr>
              <w:jc w:val="left"/>
            </w:pPr>
          </w:p>
        </w:tc>
        <w:tc>
          <w:tcPr>
            <w:tcW w:w="2113" w:type="dxa"/>
            <w:tcBorders>
              <w:right w:val="single" w:color="000000" w:sz="10" w:space="0"/>
            </w:tcBorders>
            <w:tcMar>
              <w:top w:w="50" w:type="dxa"/>
              <w:left w:w="100" w:type="dxa"/>
            </w:tcMar>
            <w:vAlign w:val="center"/>
          </w:tcPr>
          <w:p w14:paraId="14C2CA47">
            <w:pPr>
              <w:spacing w:before="0" w:after="0" w:line="336" w:lineRule="auto"/>
              <w:ind w:left="365"/>
              <w:jc w:val="center"/>
            </w:pPr>
            <w:r>
              <w:rPr>
                <w:rFonts w:ascii="Times New Roman" w:hAnsi="Times New Roman"/>
                <w:b w:val="0"/>
                <w:i w:val="0"/>
                <w:color w:val="000000"/>
                <w:sz w:val="24"/>
              </w:rPr>
              <w:t>10.4</w:t>
            </w:r>
          </w:p>
        </w:tc>
        <w:tc>
          <w:tcPr>
            <w:tcW w:w="6727" w:type="dxa"/>
            <w:tcMar>
              <w:top w:w="50" w:type="dxa"/>
              <w:left w:w="100" w:type="dxa"/>
            </w:tcMar>
            <w:vAlign w:val="center"/>
          </w:tcPr>
          <w:p w14:paraId="0FFDF132">
            <w:pPr>
              <w:spacing w:before="0" w:after="0" w:line="336" w:lineRule="auto"/>
              <w:ind w:left="365"/>
              <w:jc w:val="both"/>
            </w:pPr>
            <w:r>
              <w:rPr>
                <w:rFonts w:ascii="Times New Roman" w:hAnsi="Times New Roman"/>
                <w:b w:val="0"/>
                <w:i w:val="0"/>
                <w:color w:val="000000"/>
                <w:sz w:val="24"/>
              </w:rPr>
              <w:t xml:space="preserve">Практические работы: </w:t>
            </w:r>
          </w:p>
          <w:p w14:paraId="6DA45BAF">
            <w:pPr>
              <w:spacing w:before="0" w:after="0" w:line="336" w:lineRule="auto"/>
              <w:ind w:left="365"/>
              <w:jc w:val="both"/>
            </w:pPr>
            <w:r>
              <w:rPr>
                <w:rFonts w:ascii="Times New Roman" w:hAnsi="Times New Roman"/>
                <w:b w:val="0"/>
                <w:i w:val="0"/>
                <w:color w:val="000000"/>
                <w:sz w:val="24"/>
              </w:rPr>
              <w:t>Изучение свойств электромагнитных волн с помощью мобильного телефона</w:t>
            </w:r>
          </w:p>
        </w:tc>
      </w:tr>
      <w:tr w14:paraId="221D3A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313B1B">
            <w:pPr>
              <w:jc w:val="left"/>
            </w:pPr>
          </w:p>
        </w:tc>
        <w:tc>
          <w:tcPr>
            <w:tcW w:w="2113" w:type="dxa"/>
            <w:tcBorders>
              <w:right w:val="single" w:color="000000" w:sz="10" w:space="0"/>
            </w:tcBorders>
            <w:tcMar>
              <w:top w:w="50" w:type="dxa"/>
              <w:left w:w="100" w:type="dxa"/>
            </w:tcMar>
            <w:vAlign w:val="center"/>
          </w:tcPr>
          <w:p w14:paraId="027F2133">
            <w:pPr>
              <w:spacing w:before="0" w:after="0" w:line="336" w:lineRule="auto"/>
              <w:ind w:left="365"/>
              <w:jc w:val="center"/>
            </w:pPr>
            <w:r>
              <w:rPr>
                <w:rFonts w:ascii="Times New Roman" w:hAnsi="Times New Roman"/>
                <w:b w:val="0"/>
                <w:i w:val="0"/>
                <w:color w:val="000000"/>
                <w:sz w:val="24"/>
              </w:rPr>
              <w:t>10.5</w:t>
            </w:r>
          </w:p>
        </w:tc>
        <w:tc>
          <w:tcPr>
            <w:tcW w:w="6727" w:type="dxa"/>
            <w:tcMar>
              <w:top w:w="50" w:type="dxa"/>
              <w:left w:w="100" w:type="dxa"/>
            </w:tcMar>
            <w:vAlign w:val="center"/>
          </w:tcPr>
          <w:p w14:paraId="6D07397B">
            <w:pPr>
              <w:spacing w:before="0" w:after="0" w:line="336" w:lineRule="auto"/>
              <w:ind w:left="365"/>
              <w:jc w:val="both"/>
            </w:pPr>
            <w:r>
              <w:rPr>
                <w:rFonts w:ascii="Times New Roman" w:hAnsi="Times New Roman"/>
                <w:b w:val="0"/>
                <w:i w:val="0"/>
                <w:color w:val="000000"/>
                <w:sz w:val="24"/>
              </w:rPr>
              <w:t>Физические явления в природе: биологическое действие видимого, ультрафиолетового и рентгеновского излучений</w:t>
            </w:r>
          </w:p>
        </w:tc>
      </w:tr>
      <w:tr w14:paraId="4A099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98A737C">
            <w:pPr>
              <w:jc w:val="left"/>
            </w:pPr>
          </w:p>
        </w:tc>
        <w:tc>
          <w:tcPr>
            <w:tcW w:w="2113" w:type="dxa"/>
            <w:tcBorders>
              <w:right w:val="single" w:color="000000" w:sz="10" w:space="0"/>
            </w:tcBorders>
            <w:tcMar>
              <w:top w:w="50" w:type="dxa"/>
              <w:left w:w="100" w:type="dxa"/>
            </w:tcMar>
            <w:vAlign w:val="center"/>
          </w:tcPr>
          <w:p w14:paraId="590028A8">
            <w:pPr>
              <w:spacing w:before="0" w:after="0" w:line="336" w:lineRule="auto"/>
              <w:ind w:left="365"/>
              <w:jc w:val="center"/>
            </w:pPr>
            <w:r>
              <w:rPr>
                <w:rFonts w:ascii="Times New Roman" w:hAnsi="Times New Roman"/>
                <w:b w:val="0"/>
                <w:i w:val="0"/>
                <w:color w:val="000000"/>
                <w:sz w:val="24"/>
              </w:rPr>
              <w:t>10.6</w:t>
            </w:r>
          </w:p>
        </w:tc>
        <w:tc>
          <w:tcPr>
            <w:tcW w:w="6727" w:type="dxa"/>
            <w:tcMar>
              <w:top w:w="50" w:type="dxa"/>
              <w:left w:w="100" w:type="dxa"/>
            </w:tcMar>
            <w:vAlign w:val="center"/>
          </w:tcPr>
          <w:p w14:paraId="631C202B">
            <w:pPr>
              <w:spacing w:before="0" w:after="0" w:line="336" w:lineRule="auto"/>
              <w:ind w:left="365"/>
              <w:jc w:val="both"/>
            </w:pPr>
            <w:r>
              <w:rPr>
                <w:rFonts w:ascii="Times New Roman" w:hAnsi="Times New Roman"/>
                <w:b w:val="0"/>
                <w:i w:val="0"/>
                <w:color w:val="000000"/>
                <w:sz w:val="24"/>
              </w:rPr>
              <w:t>Технические устройства: использование электромагнитных волн для сотовой связи</w:t>
            </w:r>
          </w:p>
        </w:tc>
      </w:tr>
      <w:tr w14:paraId="69441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227269BB">
            <w:pPr>
              <w:spacing w:before="0" w:after="0" w:line="336" w:lineRule="auto"/>
              <w:ind w:left="365"/>
              <w:jc w:val="center"/>
            </w:pPr>
            <w:r>
              <w:rPr>
                <w:rFonts w:ascii="Times New Roman" w:hAnsi="Times New Roman"/>
                <w:b w:val="0"/>
                <w:i w:val="0"/>
                <w:color w:val="000000"/>
                <w:sz w:val="24"/>
              </w:rPr>
              <w:t>11</w:t>
            </w:r>
          </w:p>
        </w:tc>
        <w:tc>
          <w:tcPr>
            <w:tcW w:w="0" w:type="auto"/>
            <w:gridSpan w:val="2"/>
            <w:tcMar>
              <w:top w:w="50" w:type="dxa"/>
              <w:left w:w="100" w:type="dxa"/>
            </w:tcMar>
            <w:vAlign w:val="center"/>
          </w:tcPr>
          <w:p w14:paraId="20486BB8">
            <w:pPr>
              <w:spacing w:before="0" w:after="0" w:line="336" w:lineRule="auto"/>
              <w:ind w:left="365"/>
              <w:jc w:val="both"/>
            </w:pPr>
            <w:r>
              <w:rPr>
                <w:rFonts w:ascii="Times New Roman" w:hAnsi="Times New Roman"/>
                <w:b w:val="0"/>
                <w:i w:val="0"/>
                <w:color w:val="000000"/>
                <w:sz w:val="24"/>
              </w:rPr>
              <w:t>СВЕТОВЫЕ ЯВЛЕНИЯ</w:t>
            </w:r>
          </w:p>
        </w:tc>
      </w:tr>
      <w:tr w14:paraId="4CB88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0F4F8F">
            <w:pPr>
              <w:jc w:val="left"/>
            </w:pPr>
          </w:p>
        </w:tc>
        <w:tc>
          <w:tcPr>
            <w:tcW w:w="2113" w:type="dxa"/>
            <w:tcMar>
              <w:top w:w="50" w:type="dxa"/>
              <w:left w:w="100" w:type="dxa"/>
            </w:tcMar>
            <w:vAlign w:val="center"/>
          </w:tcPr>
          <w:p w14:paraId="62419C16">
            <w:pPr>
              <w:spacing w:before="0" w:after="0" w:line="336" w:lineRule="auto"/>
              <w:ind w:left="365"/>
              <w:jc w:val="center"/>
            </w:pPr>
            <w:r>
              <w:rPr>
                <w:rFonts w:ascii="Times New Roman" w:hAnsi="Times New Roman"/>
                <w:b w:val="0"/>
                <w:i w:val="0"/>
                <w:color w:val="000000"/>
                <w:sz w:val="24"/>
              </w:rPr>
              <w:t>11.1</w:t>
            </w:r>
          </w:p>
        </w:tc>
        <w:tc>
          <w:tcPr>
            <w:tcW w:w="6727" w:type="dxa"/>
            <w:tcMar>
              <w:top w:w="50" w:type="dxa"/>
              <w:left w:w="100" w:type="dxa"/>
            </w:tcMar>
            <w:vAlign w:val="center"/>
          </w:tcPr>
          <w:p w14:paraId="428A5420">
            <w:pPr>
              <w:spacing w:before="0" w:after="0" w:line="336" w:lineRule="auto"/>
              <w:ind w:left="365"/>
              <w:jc w:val="both"/>
            </w:pPr>
            <w:r>
              <w:rPr>
                <w:rFonts w:ascii="Times New Roman" w:hAnsi="Times New Roman"/>
                <w:b w:val="0"/>
                <w:i w:val="0"/>
                <w:color w:val="000000"/>
                <w:sz w:val="24"/>
              </w:rPr>
              <w:t>Лучевая модель света. Источники света</w:t>
            </w:r>
          </w:p>
        </w:tc>
      </w:tr>
      <w:tr w14:paraId="3F9C6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6A80353">
            <w:pPr>
              <w:jc w:val="left"/>
            </w:pPr>
          </w:p>
        </w:tc>
        <w:tc>
          <w:tcPr>
            <w:tcW w:w="2113" w:type="dxa"/>
            <w:tcMar>
              <w:top w:w="50" w:type="dxa"/>
              <w:left w:w="100" w:type="dxa"/>
            </w:tcMar>
            <w:vAlign w:val="center"/>
          </w:tcPr>
          <w:p w14:paraId="14A91252">
            <w:pPr>
              <w:spacing w:before="0" w:after="0" w:line="336" w:lineRule="auto"/>
              <w:ind w:left="365"/>
              <w:jc w:val="center"/>
            </w:pPr>
            <w:r>
              <w:rPr>
                <w:rFonts w:ascii="Times New Roman" w:hAnsi="Times New Roman"/>
                <w:b w:val="0"/>
                <w:i w:val="0"/>
                <w:color w:val="000000"/>
                <w:sz w:val="24"/>
              </w:rPr>
              <w:t>11.2</w:t>
            </w:r>
          </w:p>
        </w:tc>
        <w:tc>
          <w:tcPr>
            <w:tcW w:w="6727" w:type="dxa"/>
            <w:tcMar>
              <w:top w:w="50" w:type="dxa"/>
              <w:left w:w="100" w:type="dxa"/>
            </w:tcMar>
            <w:vAlign w:val="center"/>
          </w:tcPr>
          <w:p w14:paraId="52969B9A">
            <w:pPr>
              <w:spacing w:before="0" w:after="0" w:line="336" w:lineRule="auto"/>
              <w:ind w:left="365"/>
              <w:jc w:val="both"/>
            </w:pPr>
            <w:r>
              <w:rPr>
                <w:rFonts w:ascii="Times New Roman" w:hAnsi="Times New Roman"/>
                <w:b w:val="0"/>
                <w:i w:val="0"/>
                <w:color w:val="000000"/>
                <w:sz w:val="24"/>
              </w:rPr>
              <w:t>Прямолинейное распространение света</w:t>
            </w:r>
          </w:p>
        </w:tc>
      </w:tr>
      <w:tr w14:paraId="6D438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FC19055">
            <w:pPr>
              <w:jc w:val="left"/>
            </w:pPr>
          </w:p>
        </w:tc>
        <w:tc>
          <w:tcPr>
            <w:tcW w:w="2113" w:type="dxa"/>
            <w:tcMar>
              <w:top w:w="50" w:type="dxa"/>
              <w:left w:w="100" w:type="dxa"/>
            </w:tcMar>
            <w:vAlign w:val="center"/>
          </w:tcPr>
          <w:p w14:paraId="2F712EC8">
            <w:pPr>
              <w:spacing w:before="0" w:after="0" w:line="336" w:lineRule="auto"/>
              <w:ind w:left="365"/>
              <w:jc w:val="center"/>
            </w:pPr>
            <w:r>
              <w:rPr>
                <w:rFonts w:ascii="Times New Roman" w:hAnsi="Times New Roman"/>
                <w:b w:val="0"/>
                <w:i w:val="0"/>
                <w:color w:val="000000"/>
                <w:sz w:val="24"/>
              </w:rPr>
              <w:t>11.3</w:t>
            </w:r>
          </w:p>
        </w:tc>
        <w:tc>
          <w:tcPr>
            <w:tcW w:w="6727" w:type="dxa"/>
            <w:tcMar>
              <w:top w:w="50" w:type="dxa"/>
              <w:left w:w="100" w:type="dxa"/>
            </w:tcMar>
            <w:vAlign w:val="center"/>
          </w:tcPr>
          <w:p w14:paraId="546CB5A5">
            <w:pPr>
              <w:spacing w:before="0" w:after="0" w:line="336" w:lineRule="auto"/>
              <w:ind w:left="365"/>
              <w:jc w:val="both"/>
            </w:pPr>
            <w:r>
              <w:rPr>
                <w:rFonts w:ascii="Times New Roman" w:hAnsi="Times New Roman"/>
                <w:b w:val="0"/>
                <w:i w:val="0"/>
                <w:color w:val="000000"/>
                <w:sz w:val="24"/>
              </w:rPr>
              <w:t>Отражение света. Плоское зеркало. Закон отражения света</w:t>
            </w:r>
          </w:p>
        </w:tc>
      </w:tr>
      <w:tr w14:paraId="12B7E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521A4E1">
            <w:pPr>
              <w:jc w:val="left"/>
            </w:pPr>
          </w:p>
        </w:tc>
        <w:tc>
          <w:tcPr>
            <w:tcW w:w="2113" w:type="dxa"/>
            <w:tcMar>
              <w:top w:w="50" w:type="dxa"/>
              <w:left w:w="100" w:type="dxa"/>
            </w:tcMar>
            <w:vAlign w:val="center"/>
          </w:tcPr>
          <w:p w14:paraId="28D46994">
            <w:pPr>
              <w:spacing w:before="0" w:after="0" w:line="336" w:lineRule="auto"/>
              <w:ind w:left="365"/>
              <w:jc w:val="center"/>
            </w:pPr>
            <w:r>
              <w:rPr>
                <w:rFonts w:ascii="Times New Roman" w:hAnsi="Times New Roman"/>
                <w:b w:val="0"/>
                <w:i w:val="0"/>
                <w:color w:val="000000"/>
                <w:sz w:val="24"/>
              </w:rPr>
              <w:t>11.4</w:t>
            </w:r>
          </w:p>
        </w:tc>
        <w:tc>
          <w:tcPr>
            <w:tcW w:w="6727" w:type="dxa"/>
            <w:tcMar>
              <w:top w:w="50" w:type="dxa"/>
              <w:left w:w="100" w:type="dxa"/>
            </w:tcMar>
            <w:vAlign w:val="center"/>
          </w:tcPr>
          <w:p w14:paraId="1C23BD9C">
            <w:pPr>
              <w:spacing w:before="0" w:after="0" w:line="336" w:lineRule="auto"/>
              <w:ind w:left="365"/>
              <w:jc w:val="both"/>
            </w:pPr>
            <w:r>
              <w:rPr>
                <w:rFonts w:ascii="Times New Roman" w:hAnsi="Times New Roman"/>
                <w:b w:val="0"/>
                <w:i w:val="0"/>
                <w:color w:val="000000"/>
                <w:sz w:val="24"/>
              </w:rPr>
              <w:t>Преломление света. Закон преломления света. Полное внутреннее отражение света</w:t>
            </w:r>
          </w:p>
        </w:tc>
      </w:tr>
      <w:tr w14:paraId="7914F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E3BCD7">
            <w:pPr>
              <w:jc w:val="left"/>
            </w:pPr>
          </w:p>
        </w:tc>
        <w:tc>
          <w:tcPr>
            <w:tcW w:w="2113" w:type="dxa"/>
            <w:tcMar>
              <w:top w:w="50" w:type="dxa"/>
              <w:left w:w="100" w:type="dxa"/>
            </w:tcMar>
            <w:vAlign w:val="center"/>
          </w:tcPr>
          <w:p w14:paraId="674BE692">
            <w:pPr>
              <w:spacing w:before="0" w:after="0" w:line="336" w:lineRule="auto"/>
              <w:ind w:left="365"/>
              <w:jc w:val="center"/>
            </w:pPr>
            <w:r>
              <w:rPr>
                <w:rFonts w:ascii="Times New Roman" w:hAnsi="Times New Roman"/>
                <w:b w:val="0"/>
                <w:i w:val="0"/>
                <w:color w:val="000000"/>
                <w:sz w:val="24"/>
              </w:rPr>
              <w:t>11.5</w:t>
            </w:r>
          </w:p>
        </w:tc>
        <w:tc>
          <w:tcPr>
            <w:tcW w:w="6727" w:type="dxa"/>
            <w:tcMar>
              <w:top w:w="50" w:type="dxa"/>
              <w:left w:w="100" w:type="dxa"/>
            </w:tcMar>
            <w:vAlign w:val="center"/>
          </w:tcPr>
          <w:p w14:paraId="568F1049">
            <w:pPr>
              <w:spacing w:before="0" w:after="0" w:line="336" w:lineRule="auto"/>
              <w:ind w:left="365"/>
              <w:jc w:val="both"/>
            </w:pPr>
            <w:r>
              <w:rPr>
                <w:rFonts w:ascii="Times New Roman" w:hAnsi="Times New Roman"/>
                <w:b w:val="0"/>
                <w:i w:val="0"/>
                <w:color w:val="000000"/>
                <w:sz w:val="24"/>
              </w:rPr>
              <w:t>Линза. Ход лучей в линзе</w:t>
            </w:r>
          </w:p>
        </w:tc>
      </w:tr>
      <w:tr w14:paraId="1099D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D527A2E">
            <w:pPr>
              <w:jc w:val="left"/>
            </w:pPr>
          </w:p>
        </w:tc>
        <w:tc>
          <w:tcPr>
            <w:tcW w:w="2113" w:type="dxa"/>
            <w:tcMar>
              <w:top w:w="50" w:type="dxa"/>
              <w:left w:w="100" w:type="dxa"/>
            </w:tcMar>
            <w:vAlign w:val="center"/>
          </w:tcPr>
          <w:p w14:paraId="66204B78">
            <w:pPr>
              <w:spacing w:before="0" w:after="0" w:line="336" w:lineRule="auto"/>
              <w:ind w:left="365"/>
              <w:jc w:val="center"/>
            </w:pPr>
            <w:r>
              <w:rPr>
                <w:rFonts w:ascii="Times New Roman" w:hAnsi="Times New Roman"/>
                <w:b w:val="0"/>
                <w:i w:val="0"/>
                <w:color w:val="000000"/>
                <w:sz w:val="24"/>
              </w:rPr>
              <w:t>11.6</w:t>
            </w:r>
          </w:p>
        </w:tc>
        <w:tc>
          <w:tcPr>
            <w:tcW w:w="6727" w:type="dxa"/>
            <w:tcMar>
              <w:top w:w="50" w:type="dxa"/>
              <w:left w:w="100" w:type="dxa"/>
            </w:tcMar>
            <w:vAlign w:val="center"/>
          </w:tcPr>
          <w:p w14:paraId="5AC6071E">
            <w:pPr>
              <w:spacing w:before="0" w:after="0" w:line="336" w:lineRule="auto"/>
              <w:ind w:left="365"/>
              <w:jc w:val="both"/>
            </w:pPr>
            <w:r>
              <w:rPr>
                <w:rFonts w:ascii="Times New Roman" w:hAnsi="Times New Roman"/>
                <w:b w:val="0"/>
                <w:i w:val="0"/>
                <w:color w:val="000000"/>
                <w:sz w:val="24"/>
              </w:rPr>
              <w:t>Оптическая система фотоаппарата, микроскопа и телескопа</w:t>
            </w:r>
          </w:p>
        </w:tc>
      </w:tr>
      <w:tr w14:paraId="116A4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7D8DD3">
            <w:pPr>
              <w:jc w:val="left"/>
            </w:pPr>
          </w:p>
        </w:tc>
        <w:tc>
          <w:tcPr>
            <w:tcW w:w="2113" w:type="dxa"/>
            <w:tcMar>
              <w:top w:w="50" w:type="dxa"/>
              <w:left w:w="100" w:type="dxa"/>
            </w:tcMar>
            <w:vAlign w:val="center"/>
          </w:tcPr>
          <w:p w14:paraId="23B43457">
            <w:pPr>
              <w:spacing w:before="0" w:after="0" w:line="336" w:lineRule="auto"/>
              <w:ind w:left="365"/>
              <w:jc w:val="center"/>
            </w:pPr>
            <w:r>
              <w:rPr>
                <w:rFonts w:ascii="Times New Roman" w:hAnsi="Times New Roman"/>
                <w:b w:val="0"/>
                <w:i w:val="0"/>
                <w:color w:val="000000"/>
                <w:sz w:val="24"/>
              </w:rPr>
              <w:t>11.7</w:t>
            </w:r>
          </w:p>
        </w:tc>
        <w:tc>
          <w:tcPr>
            <w:tcW w:w="6727" w:type="dxa"/>
            <w:tcMar>
              <w:top w:w="50" w:type="dxa"/>
              <w:left w:w="100" w:type="dxa"/>
            </w:tcMar>
            <w:vAlign w:val="center"/>
          </w:tcPr>
          <w:p w14:paraId="58665764">
            <w:pPr>
              <w:spacing w:before="0" w:after="0" w:line="336" w:lineRule="auto"/>
              <w:ind w:left="365"/>
              <w:jc w:val="both"/>
            </w:pPr>
            <w:r>
              <w:rPr>
                <w:rFonts w:ascii="Times New Roman" w:hAnsi="Times New Roman"/>
                <w:b w:val="0"/>
                <w:i w:val="0"/>
                <w:color w:val="000000"/>
                <w:sz w:val="24"/>
              </w:rPr>
              <w:t>Глаз как оптическая система. Близорукость и дальнозоркость</w:t>
            </w:r>
          </w:p>
        </w:tc>
      </w:tr>
      <w:tr w14:paraId="40F821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4DCBE9B">
            <w:pPr>
              <w:jc w:val="left"/>
            </w:pPr>
          </w:p>
        </w:tc>
        <w:tc>
          <w:tcPr>
            <w:tcW w:w="2113" w:type="dxa"/>
            <w:tcMar>
              <w:top w:w="50" w:type="dxa"/>
              <w:left w:w="100" w:type="dxa"/>
            </w:tcMar>
            <w:vAlign w:val="center"/>
          </w:tcPr>
          <w:p w14:paraId="1D3A34CB">
            <w:pPr>
              <w:spacing w:before="0" w:after="0" w:line="336" w:lineRule="auto"/>
              <w:ind w:left="365"/>
              <w:jc w:val="center"/>
            </w:pPr>
            <w:r>
              <w:rPr>
                <w:rFonts w:ascii="Times New Roman" w:hAnsi="Times New Roman"/>
                <w:b w:val="0"/>
                <w:i w:val="0"/>
                <w:color w:val="000000"/>
                <w:sz w:val="24"/>
              </w:rPr>
              <w:t>11.8</w:t>
            </w:r>
          </w:p>
        </w:tc>
        <w:tc>
          <w:tcPr>
            <w:tcW w:w="6727" w:type="dxa"/>
            <w:tcMar>
              <w:top w:w="50" w:type="dxa"/>
              <w:left w:w="100" w:type="dxa"/>
            </w:tcMar>
            <w:vAlign w:val="center"/>
          </w:tcPr>
          <w:p w14:paraId="4364F144">
            <w:pPr>
              <w:spacing w:before="0" w:after="0" w:line="336" w:lineRule="auto"/>
              <w:ind w:left="365"/>
              <w:jc w:val="both"/>
            </w:pPr>
            <w:r>
              <w:rPr>
                <w:rFonts w:ascii="Times New Roman" w:hAnsi="Times New Roman"/>
                <w:b w:val="0"/>
                <w:i w:val="0"/>
                <w:color w:val="000000"/>
                <w:sz w:val="24"/>
              </w:rPr>
              <w:t>Разложение белого света в спектр. Опыты Ньютона. Сложение спектральных цветов. Дисперсия света</w:t>
            </w:r>
          </w:p>
        </w:tc>
      </w:tr>
      <w:tr w14:paraId="7C1DF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C4EBA9">
            <w:pPr>
              <w:jc w:val="left"/>
            </w:pPr>
          </w:p>
        </w:tc>
        <w:tc>
          <w:tcPr>
            <w:tcW w:w="2113" w:type="dxa"/>
            <w:tcMar>
              <w:top w:w="50" w:type="dxa"/>
              <w:left w:w="100" w:type="dxa"/>
            </w:tcMar>
            <w:vAlign w:val="center"/>
          </w:tcPr>
          <w:p w14:paraId="15066014">
            <w:pPr>
              <w:spacing w:before="0" w:after="0" w:line="336" w:lineRule="auto"/>
              <w:ind w:left="365"/>
              <w:jc w:val="center"/>
            </w:pPr>
            <w:r>
              <w:rPr>
                <w:rFonts w:ascii="Times New Roman" w:hAnsi="Times New Roman"/>
                <w:b w:val="0"/>
                <w:i w:val="0"/>
                <w:color w:val="000000"/>
                <w:sz w:val="24"/>
              </w:rPr>
              <w:t>11.9</w:t>
            </w:r>
          </w:p>
        </w:tc>
        <w:tc>
          <w:tcPr>
            <w:tcW w:w="6727" w:type="dxa"/>
            <w:tcMar>
              <w:top w:w="50" w:type="dxa"/>
              <w:left w:w="100" w:type="dxa"/>
            </w:tcMar>
            <w:vAlign w:val="center"/>
          </w:tcPr>
          <w:p w14:paraId="6C7C61F8">
            <w:pPr>
              <w:spacing w:before="0" w:after="0" w:line="336" w:lineRule="auto"/>
              <w:ind w:left="365"/>
              <w:jc w:val="both"/>
            </w:pPr>
            <w:r>
              <w:rPr>
                <w:rFonts w:ascii="Times New Roman" w:hAnsi="Times New Roman"/>
                <w:b w:val="0"/>
                <w:i w:val="0"/>
                <w:color w:val="000000"/>
                <w:sz w:val="24"/>
              </w:rPr>
              <w:t xml:space="preserve">Практические работы: </w:t>
            </w:r>
          </w:p>
          <w:p w14:paraId="1C514ADC">
            <w:pPr>
              <w:spacing w:before="0" w:after="0" w:line="336" w:lineRule="auto"/>
              <w:ind w:left="365"/>
              <w:jc w:val="both"/>
            </w:pPr>
            <w:r>
              <w:rPr>
                <w:rFonts w:ascii="Times New Roman" w:hAnsi="Times New Roman"/>
                <w:b w:val="0"/>
                <w:i w:val="0"/>
                <w:color w:val="000000"/>
                <w:sz w:val="24"/>
              </w:rPr>
              <w:t>Исследование зависимости угла отражения светового луча от угла падения.</w:t>
            </w:r>
          </w:p>
          <w:p w14:paraId="0AD28DF6">
            <w:pPr>
              <w:spacing w:before="0" w:after="0" w:line="336" w:lineRule="auto"/>
              <w:ind w:left="365"/>
              <w:jc w:val="both"/>
            </w:pPr>
            <w:r>
              <w:rPr>
                <w:rFonts w:ascii="Times New Roman" w:hAnsi="Times New Roman"/>
                <w:b w:val="0"/>
                <w:i w:val="0"/>
                <w:color w:val="000000"/>
                <w:sz w:val="24"/>
              </w:rPr>
              <w:t>Изучение характеристик изображения предмета в плоском зеркале.</w:t>
            </w:r>
          </w:p>
          <w:p w14:paraId="6A3CBE63">
            <w:pPr>
              <w:spacing w:before="0" w:after="0" w:line="336" w:lineRule="auto"/>
              <w:ind w:left="365"/>
              <w:jc w:val="both"/>
            </w:pPr>
            <w:r>
              <w:rPr>
                <w:rFonts w:ascii="Times New Roman" w:hAnsi="Times New Roman"/>
                <w:b w:val="0"/>
                <w:i w:val="0"/>
                <w:color w:val="000000"/>
                <w:sz w:val="24"/>
              </w:rPr>
              <w:t>Исследование зависимости угла преломления светового луча от угла падения на границе «воздух – стекло».</w:t>
            </w:r>
          </w:p>
          <w:p w14:paraId="10ABA01E">
            <w:pPr>
              <w:spacing w:before="0" w:after="0" w:line="336" w:lineRule="auto"/>
              <w:ind w:left="365"/>
              <w:jc w:val="both"/>
            </w:pPr>
            <w:r>
              <w:rPr>
                <w:rFonts w:ascii="Times New Roman" w:hAnsi="Times New Roman"/>
                <w:b w:val="0"/>
                <w:i w:val="0"/>
                <w:color w:val="000000"/>
                <w:sz w:val="24"/>
              </w:rPr>
              <w:t>Получение изображений с помощью собирающей линзы.</w:t>
            </w:r>
          </w:p>
          <w:p w14:paraId="3D879FCC">
            <w:pPr>
              <w:spacing w:before="0" w:after="0" w:line="336" w:lineRule="auto"/>
              <w:ind w:left="365"/>
              <w:jc w:val="both"/>
            </w:pPr>
            <w:r>
              <w:rPr>
                <w:rFonts w:ascii="Times New Roman" w:hAnsi="Times New Roman"/>
                <w:b w:val="0"/>
                <w:i w:val="0"/>
                <w:color w:val="000000"/>
                <w:sz w:val="24"/>
              </w:rPr>
              <w:t>Определение фокусного расстояния и оптической силы собирающей линзы.</w:t>
            </w:r>
          </w:p>
          <w:p w14:paraId="0DFBCFCA">
            <w:pPr>
              <w:spacing w:before="0" w:after="0" w:line="336" w:lineRule="auto"/>
              <w:ind w:left="365"/>
              <w:jc w:val="both"/>
            </w:pPr>
            <w:r>
              <w:rPr>
                <w:rFonts w:ascii="Times New Roman" w:hAnsi="Times New Roman"/>
                <w:b w:val="0"/>
                <w:i w:val="0"/>
                <w:color w:val="000000"/>
                <w:sz w:val="24"/>
              </w:rPr>
              <w:t>Опыты по разложению белого света в спектр.</w:t>
            </w:r>
          </w:p>
          <w:p w14:paraId="484ADB0F">
            <w:pPr>
              <w:spacing w:before="0" w:after="0" w:line="336" w:lineRule="auto"/>
              <w:ind w:left="365"/>
              <w:jc w:val="both"/>
            </w:pPr>
            <w:r>
              <w:rPr>
                <w:rFonts w:ascii="Times New Roman" w:hAnsi="Times New Roman"/>
                <w:b w:val="0"/>
                <w:i w:val="0"/>
                <w:color w:val="000000"/>
                <w:sz w:val="24"/>
              </w:rPr>
              <w:t>Опыты по восприятию цвета предметов при их наблюдении через цветовые фильтры</w:t>
            </w:r>
          </w:p>
        </w:tc>
      </w:tr>
      <w:tr w14:paraId="76856A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5190DCC">
            <w:pPr>
              <w:jc w:val="left"/>
            </w:pPr>
          </w:p>
        </w:tc>
        <w:tc>
          <w:tcPr>
            <w:tcW w:w="2113" w:type="dxa"/>
            <w:tcMar>
              <w:top w:w="50" w:type="dxa"/>
              <w:left w:w="100" w:type="dxa"/>
            </w:tcMar>
            <w:vAlign w:val="center"/>
          </w:tcPr>
          <w:p w14:paraId="4E8490EA">
            <w:pPr>
              <w:spacing w:before="0" w:after="0" w:line="336" w:lineRule="auto"/>
              <w:ind w:left="365"/>
              <w:jc w:val="center"/>
            </w:pPr>
            <w:r>
              <w:rPr>
                <w:rFonts w:ascii="Times New Roman" w:hAnsi="Times New Roman"/>
                <w:b w:val="0"/>
                <w:i w:val="0"/>
                <w:color w:val="000000"/>
                <w:sz w:val="24"/>
              </w:rPr>
              <w:t>11.10</w:t>
            </w:r>
          </w:p>
        </w:tc>
        <w:tc>
          <w:tcPr>
            <w:tcW w:w="6727" w:type="dxa"/>
            <w:tcMar>
              <w:top w:w="50" w:type="dxa"/>
              <w:left w:w="100" w:type="dxa"/>
            </w:tcMar>
            <w:vAlign w:val="center"/>
          </w:tcPr>
          <w:p w14:paraId="01F1B176">
            <w:pPr>
              <w:spacing w:before="0" w:after="0" w:line="336" w:lineRule="auto"/>
              <w:ind w:left="365"/>
              <w:jc w:val="both"/>
            </w:pPr>
            <w:r>
              <w:rPr>
                <w:rFonts w:ascii="Times New Roman" w:hAnsi="Times New Roman"/>
                <w:b w:val="0"/>
                <w:i w:val="0"/>
                <w:color w:val="000000"/>
                <w:sz w:val="24"/>
              </w:rPr>
              <w:t>Физические явления в природе: затмения Солнца и Луны, цвета тел, оптические явления в атмосфере (цвет неба, рефракция, радуга, мираж)</w:t>
            </w:r>
          </w:p>
        </w:tc>
      </w:tr>
      <w:tr w14:paraId="40446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4D0CDA">
            <w:pPr>
              <w:jc w:val="left"/>
            </w:pPr>
          </w:p>
        </w:tc>
        <w:tc>
          <w:tcPr>
            <w:tcW w:w="2113" w:type="dxa"/>
            <w:tcMar>
              <w:top w:w="50" w:type="dxa"/>
              <w:left w:w="100" w:type="dxa"/>
            </w:tcMar>
            <w:vAlign w:val="center"/>
          </w:tcPr>
          <w:p w14:paraId="150F03D9">
            <w:pPr>
              <w:spacing w:before="0" w:after="0" w:line="336" w:lineRule="auto"/>
              <w:ind w:left="365"/>
              <w:jc w:val="center"/>
            </w:pPr>
            <w:r>
              <w:rPr>
                <w:rFonts w:ascii="Times New Roman" w:hAnsi="Times New Roman"/>
                <w:b w:val="0"/>
                <w:i w:val="0"/>
                <w:color w:val="000000"/>
                <w:sz w:val="24"/>
              </w:rPr>
              <w:t>11.11</w:t>
            </w:r>
          </w:p>
        </w:tc>
        <w:tc>
          <w:tcPr>
            <w:tcW w:w="6727" w:type="dxa"/>
            <w:tcMar>
              <w:top w:w="50" w:type="dxa"/>
              <w:left w:w="100" w:type="dxa"/>
            </w:tcMar>
            <w:vAlign w:val="center"/>
          </w:tcPr>
          <w:p w14:paraId="2021BE7E">
            <w:pPr>
              <w:spacing w:before="0" w:after="0" w:line="336" w:lineRule="auto"/>
              <w:ind w:left="365"/>
              <w:jc w:val="both"/>
            </w:pPr>
            <w:r>
              <w:rPr>
                <w:rFonts w:ascii="Times New Roman" w:hAnsi="Times New Roman"/>
                <w:b w:val="0"/>
                <w:i w:val="0"/>
                <w:color w:val="000000"/>
                <w:sz w:val="24"/>
              </w:rPr>
              <w:t>Технические устройства: очки, перископ, фотоаппарат, оптические световоды</w:t>
            </w:r>
          </w:p>
        </w:tc>
      </w:tr>
      <w:tr w14:paraId="0E0C3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85" w:type="dxa"/>
            <w:vMerge w:val="restart"/>
            <w:tcMar>
              <w:top w:w="50" w:type="dxa"/>
              <w:left w:w="100" w:type="dxa"/>
            </w:tcMar>
            <w:vAlign w:val="center"/>
          </w:tcPr>
          <w:p w14:paraId="79EDA831">
            <w:pPr>
              <w:spacing w:before="0" w:after="0" w:line="336" w:lineRule="auto"/>
              <w:ind w:left="365"/>
              <w:jc w:val="center"/>
            </w:pPr>
            <w:r>
              <w:rPr>
                <w:rFonts w:ascii="Times New Roman" w:hAnsi="Times New Roman"/>
                <w:b w:val="0"/>
                <w:i w:val="0"/>
                <w:color w:val="000000"/>
                <w:sz w:val="24"/>
              </w:rPr>
              <w:t>12</w:t>
            </w:r>
          </w:p>
        </w:tc>
        <w:tc>
          <w:tcPr>
            <w:tcW w:w="0" w:type="auto"/>
            <w:gridSpan w:val="2"/>
            <w:tcMar>
              <w:top w:w="50" w:type="dxa"/>
              <w:left w:w="100" w:type="dxa"/>
            </w:tcMar>
            <w:vAlign w:val="center"/>
          </w:tcPr>
          <w:p w14:paraId="7D8ACC9F">
            <w:pPr>
              <w:spacing w:before="0" w:after="0" w:line="336" w:lineRule="auto"/>
              <w:ind w:left="365"/>
              <w:jc w:val="left"/>
            </w:pPr>
            <w:r>
              <w:rPr>
                <w:rFonts w:ascii="Times New Roman" w:hAnsi="Times New Roman"/>
                <w:b w:val="0"/>
                <w:i w:val="0"/>
                <w:color w:val="000000"/>
                <w:sz w:val="24"/>
              </w:rPr>
              <w:t>КВАНТОВЫЕ ЯВЛЕНИЯ</w:t>
            </w:r>
          </w:p>
        </w:tc>
      </w:tr>
      <w:tr w14:paraId="285BB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6882BA3">
            <w:pPr>
              <w:jc w:val="left"/>
            </w:pPr>
          </w:p>
        </w:tc>
        <w:tc>
          <w:tcPr>
            <w:tcW w:w="2113" w:type="dxa"/>
            <w:tcMar>
              <w:top w:w="50" w:type="dxa"/>
              <w:left w:w="100" w:type="dxa"/>
            </w:tcMar>
            <w:vAlign w:val="center"/>
          </w:tcPr>
          <w:p w14:paraId="2F9210F1">
            <w:pPr>
              <w:spacing w:before="0" w:after="0" w:line="336" w:lineRule="auto"/>
              <w:ind w:left="365"/>
              <w:jc w:val="center"/>
            </w:pPr>
            <w:r>
              <w:rPr>
                <w:rFonts w:ascii="Times New Roman" w:hAnsi="Times New Roman"/>
                <w:b w:val="0"/>
                <w:i w:val="0"/>
                <w:color w:val="000000"/>
                <w:sz w:val="24"/>
              </w:rPr>
              <w:t>12.1</w:t>
            </w:r>
          </w:p>
        </w:tc>
        <w:tc>
          <w:tcPr>
            <w:tcW w:w="6727" w:type="dxa"/>
            <w:tcMar>
              <w:top w:w="50" w:type="dxa"/>
              <w:left w:w="100" w:type="dxa"/>
            </w:tcMar>
            <w:vAlign w:val="center"/>
          </w:tcPr>
          <w:p w14:paraId="13BE171E">
            <w:pPr>
              <w:spacing w:before="0" w:after="0" w:line="336" w:lineRule="auto"/>
              <w:ind w:left="365"/>
              <w:jc w:val="both"/>
            </w:pPr>
            <w:r>
              <w:rPr>
                <w:rFonts w:ascii="Times New Roman" w:hAnsi="Times New Roman"/>
                <w:b w:val="0"/>
                <w:i w:val="0"/>
                <w:color w:val="000000"/>
                <w:sz w:val="24"/>
              </w:rPr>
              <w:t>Опыты Резерфорда и планетарная модель атома. Модель атома Бора</w:t>
            </w:r>
          </w:p>
        </w:tc>
      </w:tr>
      <w:tr w14:paraId="69EBC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46C40D3">
            <w:pPr>
              <w:jc w:val="left"/>
            </w:pPr>
          </w:p>
        </w:tc>
        <w:tc>
          <w:tcPr>
            <w:tcW w:w="2113" w:type="dxa"/>
            <w:tcMar>
              <w:top w:w="50" w:type="dxa"/>
              <w:left w:w="100" w:type="dxa"/>
            </w:tcMar>
            <w:vAlign w:val="center"/>
          </w:tcPr>
          <w:p w14:paraId="6C36EBE3">
            <w:pPr>
              <w:spacing w:before="0" w:after="0" w:line="336" w:lineRule="auto"/>
              <w:ind w:left="365"/>
              <w:jc w:val="center"/>
            </w:pPr>
            <w:r>
              <w:rPr>
                <w:rFonts w:ascii="Times New Roman" w:hAnsi="Times New Roman"/>
                <w:b w:val="0"/>
                <w:i w:val="0"/>
                <w:color w:val="000000"/>
                <w:sz w:val="24"/>
              </w:rPr>
              <w:t>12.2</w:t>
            </w:r>
          </w:p>
        </w:tc>
        <w:tc>
          <w:tcPr>
            <w:tcW w:w="6727" w:type="dxa"/>
            <w:tcMar>
              <w:top w:w="50" w:type="dxa"/>
              <w:left w:w="100" w:type="dxa"/>
            </w:tcMar>
            <w:vAlign w:val="center"/>
          </w:tcPr>
          <w:p w14:paraId="52132F9F">
            <w:pPr>
              <w:spacing w:before="0" w:after="0" w:line="336" w:lineRule="auto"/>
              <w:ind w:left="365"/>
              <w:jc w:val="both"/>
            </w:pPr>
            <w:r>
              <w:rPr>
                <w:rFonts w:ascii="Times New Roman" w:hAnsi="Times New Roman"/>
                <w:b w:val="0"/>
                <w:i w:val="0"/>
                <w:color w:val="000000"/>
                <w:sz w:val="24"/>
              </w:rPr>
              <w:t>Испускание и поглощение света атомом. Кванты. Линейчатые спектры</w:t>
            </w:r>
          </w:p>
        </w:tc>
      </w:tr>
      <w:tr w14:paraId="21031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C9FE224">
            <w:pPr>
              <w:jc w:val="left"/>
            </w:pPr>
          </w:p>
        </w:tc>
        <w:tc>
          <w:tcPr>
            <w:tcW w:w="2113" w:type="dxa"/>
            <w:tcMar>
              <w:top w:w="50" w:type="dxa"/>
              <w:left w:w="100" w:type="dxa"/>
            </w:tcMar>
            <w:vAlign w:val="center"/>
          </w:tcPr>
          <w:p w14:paraId="7881AF97">
            <w:pPr>
              <w:spacing w:before="0" w:after="0" w:line="336" w:lineRule="auto"/>
              <w:ind w:left="365"/>
              <w:jc w:val="center"/>
            </w:pPr>
            <w:r>
              <w:rPr>
                <w:rFonts w:ascii="Times New Roman" w:hAnsi="Times New Roman"/>
                <w:b w:val="0"/>
                <w:i w:val="0"/>
                <w:color w:val="000000"/>
                <w:sz w:val="24"/>
              </w:rPr>
              <w:t>12.3</w:t>
            </w:r>
          </w:p>
        </w:tc>
        <w:tc>
          <w:tcPr>
            <w:tcW w:w="6727" w:type="dxa"/>
            <w:tcMar>
              <w:top w:w="50" w:type="dxa"/>
              <w:left w:w="100" w:type="dxa"/>
            </w:tcMar>
            <w:vAlign w:val="center"/>
          </w:tcPr>
          <w:p w14:paraId="4D3FA250">
            <w:pPr>
              <w:spacing w:before="0" w:after="0" w:line="336" w:lineRule="auto"/>
              <w:ind w:left="365"/>
              <w:jc w:val="both"/>
            </w:pPr>
            <w:r>
              <w:rPr>
                <w:rFonts w:ascii="Times New Roman" w:hAnsi="Times New Roman"/>
                <w:b w:val="0"/>
                <w:i w:val="0"/>
                <w:color w:val="000000"/>
                <w:sz w:val="24"/>
              </w:rPr>
              <w:t>Радиоактивность. Альфа, бета- и гамма-излучения</w:t>
            </w:r>
          </w:p>
        </w:tc>
      </w:tr>
      <w:tr w14:paraId="1B097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2DD577C">
            <w:pPr>
              <w:jc w:val="left"/>
            </w:pPr>
          </w:p>
        </w:tc>
        <w:tc>
          <w:tcPr>
            <w:tcW w:w="2113" w:type="dxa"/>
            <w:tcMar>
              <w:top w:w="50" w:type="dxa"/>
              <w:left w:w="100" w:type="dxa"/>
            </w:tcMar>
            <w:vAlign w:val="center"/>
          </w:tcPr>
          <w:p w14:paraId="313FAD5E">
            <w:pPr>
              <w:spacing w:before="0" w:after="0" w:line="336" w:lineRule="auto"/>
              <w:ind w:left="365"/>
              <w:jc w:val="center"/>
            </w:pPr>
            <w:r>
              <w:rPr>
                <w:rFonts w:ascii="Times New Roman" w:hAnsi="Times New Roman"/>
                <w:b w:val="0"/>
                <w:i w:val="0"/>
                <w:color w:val="000000"/>
                <w:sz w:val="24"/>
              </w:rPr>
              <w:t>12.4</w:t>
            </w:r>
          </w:p>
        </w:tc>
        <w:tc>
          <w:tcPr>
            <w:tcW w:w="6727" w:type="dxa"/>
            <w:tcMar>
              <w:top w:w="50" w:type="dxa"/>
              <w:left w:w="100" w:type="dxa"/>
            </w:tcMar>
            <w:vAlign w:val="center"/>
          </w:tcPr>
          <w:p w14:paraId="2CDDF8AD">
            <w:pPr>
              <w:spacing w:before="0" w:after="0" w:line="336" w:lineRule="auto"/>
              <w:ind w:left="365"/>
              <w:jc w:val="both"/>
            </w:pPr>
            <w:r>
              <w:rPr>
                <w:rFonts w:ascii="Times New Roman" w:hAnsi="Times New Roman"/>
                <w:b w:val="0"/>
                <w:i w:val="0"/>
                <w:color w:val="000000"/>
                <w:sz w:val="24"/>
              </w:rPr>
              <w:t>Строение атомного ядра. Нуклонная модель атомного ядра. Изотопы</w:t>
            </w:r>
          </w:p>
        </w:tc>
      </w:tr>
      <w:tr w14:paraId="2519AE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E6C6F83">
            <w:pPr>
              <w:jc w:val="left"/>
            </w:pPr>
          </w:p>
        </w:tc>
        <w:tc>
          <w:tcPr>
            <w:tcW w:w="2113" w:type="dxa"/>
            <w:tcMar>
              <w:top w:w="50" w:type="dxa"/>
              <w:left w:w="100" w:type="dxa"/>
            </w:tcMar>
            <w:vAlign w:val="center"/>
          </w:tcPr>
          <w:p w14:paraId="517FFA4E">
            <w:pPr>
              <w:spacing w:before="0" w:after="0" w:line="336" w:lineRule="auto"/>
              <w:ind w:left="365"/>
              <w:jc w:val="center"/>
            </w:pPr>
            <w:r>
              <w:rPr>
                <w:rFonts w:ascii="Times New Roman" w:hAnsi="Times New Roman"/>
                <w:b w:val="0"/>
                <w:i w:val="0"/>
                <w:color w:val="000000"/>
                <w:sz w:val="24"/>
              </w:rPr>
              <w:t>12.5</w:t>
            </w:r>
          </w:p>
        </w:tc>
        <w:tc>
          <w:tcPr>
            <w:tcW w:w="6727" w:type="dxa"/>
            <w:tcMar>
              <w:top w:w="50" w:type="dxa"/>
              <w:left w:w="100" w:type="dxa"/>
            </w:tcMar>
            <w:vAlign w:val="center"/>
          </w:tcPr>
          <w:p w14:paraId="708029BE">
            <w:pPr>
              <w:spacing w:before="0" w:after="0" w:line="336" w:lineRule="auto"/>
              <w:ind w:left="365"/>
              <w:jc w:val="both"/>
            </w:pPr>
            <w:r>
              <w:rPr>
                <w:rFonts w:ascii="Times New Roman" w:hAnsi="Times New Roman"/>
                <w:b w:val="0"/>
                <w:i w:val="0"/>
                <w:color w:val="000000"/>
                <w:sz w:val="24"/>
              </w:rPr>
              <w:t>Радиоактивные превращения. Период полураспада атомных ядер</w:t>
            </w:r>
          </w:p>
        </w:tc>
      </w:tr>
      <w:tr w14:paraId="7CCC96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E8964CE">
            <w:pPr>
              <w:jc w:val="left"/>
            </w:pPr>
          </w:p>
        </w:tc>
        <w:tc>
          <w:tcPr>
            <w:tcW w:w="2113" w:type="dxa"/>
            <w:tcMar>
              <w:top w:w="50" w:type="dxa"/>
              <w:left w:w="100" w:type="dxa"/>
            </w:tcMar>
            <w:vAlign w:val="center"/>
          </w:tcPr>
          <w:p w14:paraId="4568D985">
            <w:pPr>
              <w:spacing w:before="0" w:after="0" w:line="336" w:lineRule="auto"/>
              <w:ind w:left="365"/>
              <w:jc w:val="center"/>
            </w:pPr>
            <w:r>
              <w:rPr>
                <w:rFonts w:ascii="Times New Roman" w:hAnsi="Times New Roman"/>
                <w:b w:val="0"/>
                <w:i w:val="0"/>
                <w:color w:val="000000"/>
                <w:sz w:val="24"/>
              </w:rPr>
              <w:t>12.6</w:t>
            </w:r>
          </w:p>
        </w:tc>
        <w:tc>
          <w:tcPr>
            <w:tcW w:w="6727" w:type="dxa"/>
            <w:tcMar>
              <w:top w:w="50" w:type="dxa"/>
              <w:left w:w="100" w:type="dxa"/>
            </w:tcMar>
            <w:vAlign w:val="center"/>
          </w:tcPr>
          <w:p w14:paraId="6AA31755">
            <w:pPr>
              <w:spacing w:before="0" w:after="0" w:line="336" w:lineRule="auto"/>
              <w:ind w:left="365"/>
              <w:jc w:val="both"/>
            </w:pPr>
            <w:r>
              <w:rPr>
                <w:rFonts w:ascii="Times New Roman" w:hAnsi="Times New Roman"/>
                <w:b w:val="0"/>
                <w:i w:val="0"/>
                <w:color w:val="000000"/>
                <w:sz w:val="24"/>
              </w:rPr>
              <w:t>Ядерные реакции. Законы сохранения зарядового и массового чисел</w:t>
            </w:r>
          </w:p>
        </w:tc>
      </w:tr>
      <w:tr w14:paraId="1F7B0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A3CB491">
            <w:pPr>
              <w:jc w:val="left"/>
            </w:pPr>
          </w:p>
        </w:tc>
        <w:tc>
          <w:tcPr>
            <w:tcW w:w="2113" w:type="dxa"/>
            <w:tcMar>
              <w:top w:w="50" w:type="dxa"/>
              <w:left w:w="100" w:type="dxa"/>
            </w:tcMar>
            <w:vAlign w:val="center"/>
          </w:tcPr>
          <w:p w14:paraId="1997F259">
            <w:pPr>
              <w:spacing w:before="0" w:after="0" w:line="336" w:lineRule="auto"/>
              <w:ind w:left="365"/>
              <w:jc w:val="center"/>
            </w:pPr>
            <w:r>
              <w:rPr>
                <w:rFonts w:ascii="Times New Roman" w:hAnsi="Times New Roman"/>
                <w:b w:val="0"/>
                <w:i w:val="0"/>
                <w:color w:val="000000"/>
                <w:sz w:val="24"/>
              </w:rPr>
              <w:t>12.7</w:t>
            </w:r>
          </w:p>
        </w:tc>
        <w:tc>
          <w:tcPr>
            <w:tcW w:w="6727" w:type="dxa"/>
            <w:tcMar>
              <w:top w:w="50" w:type="dxa"/>
              <w:left w:w="100" w:type="dxa"/>
            </w:tcMar>
            <w:vAlign w:val="center"/>
          </w:tcPr>
          <w:p w14:paraId="380D7B68">
            <w:pPr>
              <w:spacing w:before="0" w:after="0" w:line="336" w:lineRule="auto"/>
              <w:ind w:left="365"/>
              <w:jc w:val="both"/>
            </w:pPr>
            <w:r>
              <w:rPr>
                <w:rFonts w:ascii="Times New Roman" w:hAnsi="Times New Roman"/>
                <w:b w:val="0"/>
                <w:i w:val="0"/>
                <w:color w:val="000000"/>
                <w:sz w:val="24"/>
              </w:rPr>
              <w:t>Энергия связи атомных ядер. Связь массы и энергии</w:t>
            </w:r>
          </w:p>
        </w:tc>
      </w:tr>
      <w:tr w14:paraId="454CB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B74D0E5">
            <w:pPr>
              <w:jc w:val="left"/>
            </w:pPr>
          </w:p>
        </w:tc>
        <w:tc>
          <w:tcPr>
            <w:tcW w:w="2113" w:type="dxa"/>
            <w:tcMar>
              <w:top w:w="50" w:type="dxa"/>
              <w:left w:w="100" w:type="dxa"/>
            </w:tcMar>
            <w:vAlign w:val="center"/>
          </w:tcPr>
          <w:p w14:paraId="4C248790">
            <w:pPr>
              <w:spacing w:before="0" w:after="0" w:line="336" w:lineRule="auto"/>
              <w:ind w:left="365"/>
              <w:jc w:val="center"/>
            </w:pPr>
            <w:r>
              <w:rPr>
                <w:rFonts w:ascii="Times New Roman" w:hAnsi="Times New Roman"/>
                <w:b w:val="0"/>
                <w:i w:val="0"/>
                <w:color w:val="000000"/>
                <w:sz w:val="24"/>
              </w:rPr>
              <w:t>12.8</w:t>
            </w:r>
          </w:p>
        </w:tc>
        <w:tc>
          <w:tcPr>
            <w:tcW w:w="6727" w:type="dxa"/>
            <w:tcMar>
              <w:top w:w="50" w:type="dxa"/>
              <w:left w:w="100" w:type="dxa"/>
            </w:tcMar>
            <w:vAlign w:val="center"/>
          </w:tcPr>
          <w:p w14:paraId="3627FF8E">
            <w:pPr>
              <w:spacing w:before="0" w:after="0" w:line="336" w:lineRule="auto"/>
              <w:ind w:left="365"/>
              <w:jc w:val="both"/>
            </w:pPr>
            <w:r>
              <w:rPr>
                <w:rFonts w:ascii="Times New Roman" w:hAnsi="Times New Roman"/>
                <w:b w:val="0"/>
                <w:i w:val="0"/>
                <w:color w:val="000000"/>
                <w:sz w:val="24"/>
              </w:rPr>
              <w:t>Реакции синтеза и деления ядер. Источники энергии Солнца и звёзд</w:t>
            </w:r>
          </w:p>
        </w:tc>
      </w:tr>
      <w:tr w14:paraId="04A5F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C0ABDB">
            <w:pPr>
              <w:jc w:val="left"/>
            </w:pPr>
          </w:p>
        </w:tc>
        <w:tc>
          <w:tcPr>
            <w:tcW w:w="2113" w:type="dxa"/>
            <w:tcMar>
              <w:top w:w="50" w:type="dxa"/>
              <w:left w:w="100" w:type="dxa"/>
            </w:tcMar>
            <w:vAlign w:val="center"/>
          </w:tcPr>
          <w:p w14:paraId="03D49635">
            <w:pPr>
              <w:spacing w:before="0" w:after="0" w:line="336" w:lineRule="auto"/>
              <w:ind w:left="365"/>
              <w:jc w:val="center"/>
            </w:pPr>
            <w:r>
              <w:rPr>
                <w:rFonts w:ascii="Times New Roman" w:hAnsi="Times New Roman"/>
                <w:b w:val="0"/>
                <w:i w:val="0"/>
                <w:color w:val="000000"/>
                <w:sz w:val="24"/>
              </w:rPr>
              <w:t>12.9</w:t>
            </w:r>
          </w:p>
        </w:tc>
        <w:tc>
          <w:tcPr>
            <w:tcW w:w="6727" w:type="dxa"/>
            <w:tcMar>
              <w:top w:w="50" w:type="dxa"/>
              <w:left w:w="100" w:type="dxa"/>
            </w:tcMar>
            <w:vAlign w:val="center"/>
          </w:tcPr>
          <w:p w14:paraId="42593E15">
            <w:pPr>
              <w:spacing w:before="0" w:after="0" w:line="336" w:lineRule="auto"/>
              <w:ind w:left="365"/>
              <w:jc w:val="both"/>
            </w:pPr>
            <w:r>
              <w:rPr>
                <w:rFonts w:ascii="Times New Roman" w:hAnsi="Times New Roman"/>
                <w:b w:val="0"/>
                <w:i w:val="0"/>
                <w:color w:val="000000"/>
                <w:sz w:val="24"/>
              </w:rPr>
              <w:t>Ядерная энергетика. Действие радиоактивных излучений на живые организмы</w:t>
            </w:r>
          </w:p>
        </w:tc>
      </w:tr>
      <w:tr w14:paraId="1FA5C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6D30168">
            <w:pPr>
              <w:jc w:val="left"/>
            </w:pPr>
          </w:p>
        </w:tc>
        <w:tc>
          <w:tcPr>
            <w:tcW w:w="2113" w:type="dxa"/>
            <w:tcMar>
              <w:top w:w="50" w:type="dxa"/>
              <w:left w:w="100" w:type="dxa"/>
            </w:tcMar>
            <w:vAlign w:val="center"/>
          </w:tcPr>
          <w:p w14:paraId="0308CBE5">
            <w:pPr>
              <w:spacing w:before="0" w:after="0" w:line="336" w:lineRule="auto"/>
              <w:ind w:left="365"/>
              <w:jc w:val="center"/>
            </w:pPr>
            <w:r>
              <w:rPr>
                <w:rFonts w:ascii="Times New Roman" w:hAnsi="Times New Roman"/>
                <w:b w:val="0"/>
                <w:i w:val="0"/>
                <w:color w:val="000000"/>
                <w:sz w:val="24"/>
              </w:rPr>
              <w:t>12.10</w:t>
            </w:r>
          </w:p>
        </w:tc>
        <w:tc>
          <w:tcPr>
            <w:tcW w:w="6727" w:type="dxa"/>
            <w:tcMar>
              <w:top w:w="50" w:type="dxa"/>
              <w:left w:w="100" w:type="dxa"/>
            </w:tcMar>
            <w:vAlign w:val="center"/>
          </w:tcPr>
          <w:p w14:paraId="03571CEA">
            <w:pPr>
              <w:shd w:val="clear" w:fill="FFFFFF"/>
              <w:spacing w:before="0" w:after="0" w:line="336" w:lineRule="auto"/>
              <w:ind w:left="365"/>
              <w:jc w:val="both"/>
            </w:pPr>
            <w:r>
              <w:rPr>
                <w:rFonts w:ascii="Times New Roman" w:hAnsi="Times New Roman"/>
                <w:b w:val="0"/>
                <w:i w:val="0"/>
                <w:color w:val="000000"/>
                <w:sz w:val="24"/>
              </w:rPr>
              <w:t xml:space="preserve">Практические работы: </w:t>
            </w:r>
          </w:p>
          <w:p w14:paraId="573D92C6">
            <w:pPr>
              <w:spacing w:before="0" w:after="0" w:line="336" w:lineRule="auto"/>
              <w:ind w:left="365"/>
              <w:jc w:val="both"/>
            </w:pPr>
            <w:r>
              <w:rPr>
                <w:rFonts w:ascii="Times New Roman" w:hAnsi="Times New Roman"/>
                <w:b w:val="0"/>
                <w:i w:val="0"/>
                <w:color w:val="000000"/>
                <w:sz w:val="24"/>
              </w:rPr>
              <w:t>Наблюдение сплошных и линейчатых спектров излучения.</w:t>
            </w:r>
          </w:p>
          <w:p w14:paraId="2FA7A1BE">
            <w:pPr>
              <w:spacing w:before="0" w:after="0" w:line="336" w:lineRule="auto"/>
              <w:ind w:left="365"/>
              <w:jc w:val="both"/>
            </w:pPr>
            <w:r>
              <w:rPr>
                <w:rFonts w:ascii="Times New Roman" w:hAnsi="Times New Roman"/>
                <w:b w:val="0"/>
                <w:i w:val="0"/>
                <w:color w:val="000000"/>
                <w:sz w:val="24"/>
              </w:rPr>
              <w:t>Исследование треков: измерение энергии частицы по тормозному пути (по фотографиям).</w:t>
            </w:r>
          </w:p>
          <w:p w14:paraId="4158D6B8">
            <w:pPr>
              <w:spacing w:before="0" w:after="0" w:line="336" w:lineRule="auto"/>
              <w:ind w:left="365"/>
              <w:jc w:val="both"/>
            </w:pPr>
            <w:r>
              <w:rPr>
                <w:rFonts w:ascii="Times New Roman" w:hAnsi="Times New Roman"/>
                <w:b w:val="0"/>
                <w:i w:val="0"/>
                <w:color w:val="000000"/>
                <w:sz w:val="24"/>
              </w:rPr>
              <w:t>Измерение радиоактивного фона</w:t>
            </w:r>
          </w:p>
        </w:tc>
      </w:tr>
      <w:tr w14:paraId="124BA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22F66C">
            <w:pPr>
              <w:jc w:val="left"/>
            </w:pPr>
          </w:p>
        </w:tc>
        <w:tc>
          <w:tcPr>
            <w:tcW w:w="2113" w:type="dxa"/>
            <w:tcMar>
              <w:top w:w="50" w:type="dxa"/>
              <w:left w:w="100" w:type="dxa"/>
            </w:tcMar>
            <w:vAlign w:val="center"/>
          </w:tcPr>
          <w:p w14:paraId="410E5AA6">
            <w:pPr>
              <w:spacing w:before="0" w:after="0" w:line="336" w:lineRule="auto"/>
              <w:ind w:left="365"/>
              <w:jc w:val="center"/>
            </w:pPr>
            <w:r>
              <w:rPr>
                <w:rFonts w:ascii="Times New Roman" w:hAnsi="Times New Roman"/>
                <w:b w:val="0"/>
                <w:i w:val="0"/>
                <w:color w:val="000000"/>
                <w:sz w:val="24"/>
              </w:rPr>
              <w:t>12.11</w:t>
            </w:r>
          </w:p>
        </w:tc>
        <w:tc>
          <w:tcPr>
            <w:tcW w:w="6727" w:type="dxa"/>
            <w:tcMar>
              <w:top w:w="50" w:type="dxa"/>
              <w:left w:w="100" w:type="dxa"/>
            </w:tcMar>
            <w:vAlign w:val="center"/>
          </w:tcPr>
          <w:p w14:paraId="15AABE22">
            <w:pPr>
              <w:spacing w:before="0" w:after="0" w:line="336" w:lineRule="auto"/>
              <w:ind w:left="365"/>
              <w:jc w:val="both"/>
            </w:pPr>
            <w:r>
              <w:rPr>
                <w:rFonts w:ascii="Times New Roman" w:hAnsi="Times New Roman"/>
                <w:b w:val="0"/>
                <w:i w:val="0"/>
                <w:color w:val="000000"/>
                <w:sz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14:paraId="6C38C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CC94ACC">
            <w:pPr>
              <w:jc w:val="left"/>
            </w:pPr>
          </w:p>
        </w:tc>
        <w:tc>
          <w:tcPr>
            <w:tcW w:w="2113" w:type="dxa"/>
            <w:tcMar>
              <w:top w:w="50" w:type="dxa"/>
              <w:left w:w="100" w:type="dxa"/>
            </w:tcMar>
            <w:vAlign w:val="center"/>
          </w:tcPr>
          <w:p w14:paraId="1E7E1085">
            <w:pPr>
              <w:spacing w:before="0" w:after="0" w:line="336" w:lineRule="auto"/>
              <w:ind w:left="365"/>
              <w:jc w:val="center"/>
            </w:pPr>
            <w:r>
              <w:rPr>
                <w:rFonts w:ascii="Times New Roman" w:hAnsi="Times New Roman"/>
                <w:b w:val="0"/>
                <w:i w:val="0"/>
                <w:color w:val="000000"/>
                <w:sz w:val="24"/>
              </w:rPr>
              <w:t>12.12</w:t>
            </w:r>
          </w:p>
        </w:tc>
        <w:tc>
          <w:tcPr>
            <w:tcW w:w="6727" w:type="dxa"/>
            <w:tcMar>
              <w:top w:w="50" w:type="dxa"/>
              <w:left w:w="100" w:type="dxa"/>
            </w:tcMar>
            <w:vAlign w:val="center"/>
          </w:tcPr>
          <w:p w14:paraId="244558FB">
            <w:pPr>
              <w:spacing w:before="0" w:after="0" w:line="336" w:lineRule="auto"/>
              <w:ind w:left="365"/>
              <w:jc w:val="both"/>
            </w:pPr>
            <w:r>
              <w:rPr>
                <w:rFonts w:ascii="Times New Roman" w:hAnsi="Times New Roman"/>
                <w:b w:val="0"/>
                <w:i w:val="0"/>
                <w:color w:val="000000"/>
                <w:sz w:val="24"/>
              </w:rPr>
              <w:t>Технические устройства: спектроскоп, индивидуальный дозиметр, камера Вильсона</w:t>
            </w:r>
          </w:p>
        </w:tc>
      </w:tr>
    </w:tbl>
    <w:p w14:paraId="1D26DCB4">
      <w:pPr>
        <w:spacing w:before="0" w:after="0"/>
        <w:ind w:left="120"/>
        <w:jc w:val="left"/>
      </w:pPr>
    </w:p>
    <w:p w14:paraId="264698F8">
      <w:pPr>
        <w:spacing w:before="0" w:after="0"/>
        <w:ind w:left="120"/>
        <w:jc w:val="left"/>
      </w:pPr>
    </w:p>
    <w:p w14:paraId="37FFB35A">
      <w:pPr>
        <w:sectPr>
          <w:pgSz w:w="11906" w:h="16383"/>
          <w:cols w:space="720" w:num="1"/>
        </w:sectPr>
      </w:pPr>
      <w:bookmarkStart w:id="19" w:name="block-56684840"/>
    </w:p>
    <w:bookmarkEnd w:id="18"/>
    <w:bookmarkEnd w:id="19"/>
    <w:p w14:paraId="6566F334">
      <w:pPr>
        <w:spacing w:before="199" w:after="199" w:line="336" w:lineRule="auto"/>
        <w:ind w:left="120"/>
        <w:jc w:val="left"/>
      </w:pPr>
      <w:bookmarkStart w:id="20" w:name="block-56684841"/>
      <w:r>
        <w:rPr>
          <w:rFonts w:ascii="Times New Roman" w:hAnsi="Times New Roman"/>
          <w:b/>
          <w:i w:val="0"/>
          <w:color w:val="000000"/>
          <w:sz w:val="28"/>
        </w:rPr>
        <w:t>ПРОВЕРЯЕМЫЕ НА ОГЭ ПО ФИЗИКЕ ТРЕБОВАНИЯ К РЕЗУЛЬТАТАМ ОСВОЕНИЯ ОСНОВНОЙ ОБРАЗОВАТЕЛЬНОЙ ПРОГРАММЫ ОСНОВНОГО ОБЩЕГО ОБРАЗОВАНИЯ</w:t>
      </w:r>
    </w:p>
    <w:p w14:paraId="19B8C814">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8"/>
        <w:gridCol w:w="6968"/>
      </w:tblGrid>
      <w:tr w14:paraId="3BAB25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D3FBE6B">
            <w:pPr>
              <w:spacing w:before="0" w:after="0"/>
              <w:ind w:left="272"/>
              <w:jc w:val="left"/>
            </w:pPr>
            <w:r>
              <w:rPr>
                <w:rFonts w:ascii="Times New Roman" w:hAnsi="Times New Roman"/>
                <w:b/>
                <w:i w:val="0"/>
                <w:color w:val="000000"/>
                <w:sz w:val="24"/>
              </w:rPr>
              <w:t xml:space="preserve"> Код проверяемого требования </w:t>
            </w:r>
          </w:p>
        </w:tc>
        <w:tc>
          <w:tcPr>
            <w:tcW w:w="11792" w:type="dxa"/>
            <w:tcMar>
              <w:top w:w="50" w:type="dxa"/>
              <w:left w:w="100" w:type="dxa"/>
            </w:tcMar>
            <w:vAlign w:val="center"/>
          </w:tcPr>
          <w:p w14:paraId="220CB286">
            <w:pPr>
              <w:spacing w:before="0" w:after="0"/>
              <w:ind w:left="272"/>
              <w:jc w:val="left"/>
            </w:pPr>
            <w:r>
              <w:rPr>
                <w:rFonts w:ascii="Times New Roman" w:hAnsi="Times New Roman"/>
                <w:b/>
                <w:i w:val="0"/>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14:paraId="23BF5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F8637D">
            <w:pPr>
              <w:spacing w:before="0" w:after="0" w:line="336" w:lineRule="auto"/>
              <w:ind w:left="365"/>
              <w:jc w:val="center"/>
            </w:pPr>
            <w:r>
              <w:rPr>
                <w:rFonts w:ascii="Times New Roman" w:hAnsi="Times New Roman"/>
                <w:b w:val="0"/>
                <w:i w:val="0"/>
                <w:color w:val="000000"/>
                <w:sz w:val="24"/>
              </w:rPr>
              <w:t>1</w:t>
            </w:r>
          </w:p>
        </w:tc>
        <w:tc>
          <w:tcPr>
            <w:tcW w:w="11792" w:type="dxa"/>
            <w:tcMar>
              <w:top w:w="50" w:type="dxa"/>
              <w:left w:w="100" w:type="dxa"/>
            </w:tcMar>
            <w:vAlign w:val="center"/>
          </w:tcPr>
          <w:p w14:paraId="248EF8B6">
            <w:pPr>
              <w:spacing w:before="0" w:after="0" w:line="336" w:lineRule="auto"/>
              <w:ind w:left="365"/>
              <w:jc w:val="both"/>
            </w:pPr>
            <w:r>
              <w:rPr>
                <w:rFonts w:ascii="Times New Roman" w:hAnsi="Times New Roman"/>
                <w:b w:val="0"/>
                <w:i w:val="0"/>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14:paraId="6BE8DE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A40BA69">
            <w:pPr>
              <w:spacing w:before="0" w:after="0" w:line="336" w:lineRule="auto"/>
              <w:ind w:left="365"/>
              <w:jc w:val="center"/>
            </w:pPr>
            <w:r>
              <w:rPr>
                <w:rFonts w:ascii="Times New Roman" w:hAnsi="Times New Roman"/>
                <w:b w:val="0"/>
                <w:i w:val="0"/>
                <w:color w:val="000000"/>
                <w:sz w:val="24"/>
              </w:rPr>
              <w:t>2</w:t>
            </w:r>
          </w:p>
        </w:tc>
        <w:tc>
          <w:tcPr>
            <w:tcW w:w="11792" w:type="dxa"/>
            <w:tcMar>
              <w:top w:w="50" w:type="dxa"/>
              <w:left w:w="100" w:type="dxa"/>
            </w:tcMar>
            <w:vAlign w:val="center"/>
          </w:tcPr>
          <w:p w14:paraId="7BFB742F">
            <w:pPr>
              <w:spacing w:before="0" w:after="0" w:line="336" w:lineRule="auto"/>
              <w:ind w:left="365"/>
              <w:jc w:val="both"/>
            </w:pPr>
            <w:r>
              <w:rPr>
                <w:rFonts w:ascii="Times New Roman" w:hAnsi="Times New Roman"/>
                <w:b w:val="0"/>
                <w:i w:val="0"/>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14:paraId="1E75E5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2D084DA">
            <w:pPr>
              <w:spacing w:before="0" w:after="0" w:line="336" w:lineRule="auto"/>
              <w:ind w:left="365"/>
              <w:jc w:val="center"/>
            </w:pPr>
            <w:r>
              <w:rPr>
                <w:rFonts w:ascii="Times New Roman" w:hAnsi="Times New Roman"/>
                <w:b w:val="0"/>
                <w:i w:val="0"/>
                <w:color w:val="000000"/>
                <w:sz w:val="24"/>
              </w:rPr>
              <w:t>3</w:t>
            </w:r>
          </w:p>
        </w:tc>
        <w:tc>
          <w:tcPr>
            <w:tcW w:w="11792" w:type="dxa"/>
            <w:tcMar>
              <w:top w:w="50" w:type="dxa"/>
              <w:left w:w="100" w:type="dxa"/>
            </w:tcMar>
            <w:vAlign w:val="center"/>
          </w:tcPr>
          <w:p w14:paraId="6668633F">
            <w:pPr>
              <w:spacing w:before="0" w:after="0" w:line="336" w:lineRule="auto"/>
              <w:ind w:left="365"/>
              <w:jc w:val="both"/>
            </w:pPr>
            <w:r>
              <w:rPr>
                <w:rFonts w:ascii="Times New Roman" w:hAnsi="Times New Roman"/>
                <w:b w:val="0"/>
                <w:i w:val="0"/>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14:paraId="26CB2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42A2DF2">
            <w:pPr>
              <w:spacing w:before="0" w:after="0" w:line="336" w:lineRule="auto"/>
              <w:ind w:left="365"/>
              <w:jc w:val="center"/>
            </w:pPr>
            <w:r>
              <w:rPr>
                <w:rFonts w:ascii="Times New Roman" w:hAnsi="Times New Roman"/>
                <w:b w:val="0"/>
                <w:i w:val="0"/>
                <w:color w:val="000000"/>
                <w:sz w:val="24"/>
              </w:rPr>
              <w:t>4</w:t>
            </w:r>
          </w:p>
        </w:tc>
        <w:tc>
          <w:tcPr>
            <w:tcW w:w="11792" w:type="dxa"/>
            <w:tcMar>
              <w:top w:w="50" w:type="dxa"/>
              <w:left w:w="100" w:type="dxa"/>
            </w:tcMar>
            <w:vAlign w:val="center"/>
          </w:tcPr>
          <w:p w14:paraId="31864C4A">
            <w:pPr>
              <w:spacing w:before="0" w:after="0" w:line="336" w:lineRule="auto"/>
              <w:ind w:left="365"/>
              <w:jc w:val="both"/>
            </w:pPr>
            <w:r>
              <w:rPr>
                <w:rFonts w:ascii="Times New Roman" w:hAnsi="Times New Roman"/>
                <w:b w:val="0"/>
                <w:i w:val="0"/>
                <w:color w:val="000000"/>
                <w:sz w:val="24"/>
              </w:rPr>
              <w:t>Умение описывать изученные свойства тел и физические явления, используя физические величины</w:t>
            </w:r>
          </w:p>
        </w:tc>
      </w:tr>
      <w:tr w14:paraId="2CA1B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E7FE9A4">
            <w:pPr>
              <w:spacing w:before="0" w:after="0" w:line="336" w:lineRule="auto"/>
              <w:ind w:left="365"/>
              <w:jc w:val="center"/>
            </w:pPr>
            <w:r>
              <w:rPr>
                <w:rFonts w:ascii="Times New Roman" w:hAnsi="Times New Roman"/>
                <w:b w:val="0"/>
                <w:i w:val="0"/>
                <w:color w:val="000000"/>
                <w:sz w:val="24"/>
              </w:rPr>
              <w:t>5</w:t>
            </w:r>
          </w:p>
        </w:tc>
        <w:tc>
          <w:tcPr>
            <w:tcW w:w="11792" w:type="dxa"/>
            <w:tcMar>
              <w:top w:w="50" w:type="dxa"/>
              <w:left w:w="100" w:type="dxa"/>
            </w:tcMar>
            <w:vAlign w:val="center"/>
          </w:tcPr>
          <w:p w14:paraId="79C61379">
            <w:pPr>
              <w:spacing w:before="0" w:after="0" w:line="336" w:lineRule="auto"/>
              <w:ind w:left="365"/>
              <w:jc w:val="both"/>
            </w:pPr>
            <w:r>
              <w:rPr>
                <w:rFonts w:ascii="Times New Roman" w:hAnsi="Times New Roman"/>
                <w:b w:val="0"/>
                <w:i w:val="0"/>
                <w:color w:val="000000"/>
                <w:sz w:val="24"/>
              </w:rPr>
              <w:t>Владение основами методов научного познания с учётом соблюдения правил безопасного труда: наблюдение физических явлений:</w:t>
            </w:r>
          </w:p>
          <w:p w14:paraId="049B5E17">
            <w:pPr>
              <w:spacing w:before="0" w:after="0" w:line="336" w:lineRule="auto"/>
              <w:ind w:left="365"/>
              <w:jc w:val="both"/>
            </w:pPr>
            <w:r>
              <w:rPr>
                <w:rFonts w:ascii="Times New Roman" w:hAnsi="Times New Roman"/>
                <w:b w:val="0"/>
                <w:i w:val="0"/>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31EAD3CC">
            <w:pPr>
              <w:spacing w:before="0" w:after="0" w:line="336" w:lineRule="auto"/>
              <w:ind w:left="365"/>
              <w:jc w:val="both"/>
            </w:pPr>
            <w:r>
              <w:rPr>
                <w:rFonts w:ascii="Times New Roman" w:hAnsi="Times New Roman"/>
                <w:b w:val="0"/>
                <w:i w:val="0"/>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65714ABC">
            <w:pPr>
              <w:spacing w:before="0" w:after="0" w:line="336" w:lineRule="auto"/>
              <w:ind w:left="365"/>
              <w:jc w:val="both"/>
            </w:pPr>
            <w:r>
              <w:rPr>
                <w:rFonts w:ascii="Times New Roman" w:hAnsi="Times New Roman"/>
                <w:b w:val="0"/>
                <w:i w:val="0"/>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14:paraId="132A5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A4E9A3E">
            <w:pPr>
              <w:spacing w:before="0" w:after="0" w:line="336" w:lineRule="auto"/>
              <w:ind w:left="365"/>
              <w:jc w:val="center"/>
            </w:pPr>
            <w:r>
              <w:rPr>
                <w:rFonts w:ascii="Times New Roman" w:hAnsi="Times New Roman"/>
                <w:b w:val="0"/>
                <w:i w:val="0"/>
                <w:color w:val="000000"/>
                <w:sz w:val="24"/>
              </w:rPr>
              <w:t>6</w:t>
            </w:r>
          </w:p>
        </w:tc>
        <w:tc>
          <w:tcPr>
            <w:tcW w:w="11792" w:type="dxa"/>
            <w:tcMar>
              <w:top w:w="50" w:type="dxa"/>
              <w:left w:w="100" w:type="dxa"/>
            </w:tcMar>
            <w:vAlign w:val="center"/>
          </w:tcPr>
          <w:p w14:paraId="408D98F5">
            <w:pPr>
              <w:spacing w:before="0" w:after="0" w:line="336" w:lineRule="auto"/>
              <w:ind w:left="365"/>
              <w:jc w:val="both"/>
            </w:pPr>
            <w:r>
              <w:rPr>
                <w:rFonts w:ascii="Times New Roman" w:hAnsi="Times New Roman"/>
                <w:b w:val="0"/>
                <w:i w:val="0"/>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14:paraId="7645F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DA01CDF">
            <w:pPr>
              <w:spacing w:before="0" w:after="0" w:line="336" w:lineRule="auto"/>
              <w:ind w:left="365"/>
              <w:jc w:val="center"/>
            </w:pPr>
            <w:r>
              <w:rPr>
                <w:rFonts w:ascii="Times New Roman" w:hAnsi="Times New Roman"/>
                <w:b w:val="0"/>
                <w:i w:val="0"/>
                <w:color w:val="000000"/>
                <w:sz w:val="24"/>
              </w:rPr>
              <w:t>7</w:t>
            </w:r>
          </w:p>
        </w:tc>
        <w:tc>
          <w:tcPr>
            <w:tcW w:w="11792" w:type="dxa"/>
            <w:tcMar>
              <w:top w:w="50" w:type="dxa"/>
              <w:left w:w="100" w:type="dxa"/>
            </w:tcMar>
            <w:vAlign w:val="center"/>
          </w:tcPr>
          <w:p w14:paraId="591665DA">
            <w:pPr>
              <w:spacing w:before="0" w:after="0" w:line="336" w:lineRule="auto"/>
              <w:ind w:left="365"/>
              <w:jc w:val="both"/>
            </w:pPr>
            <w:r>
              <w:rPr>
                <w:rFonts w:ascii="Times New Roman" w:hAnsi="Times New Roman"/>
                <w:b w:val="0"/>
                <w:i w:val="0"/>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14:paraId="554AAF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269557D">
            <w:pPr>
              <w:spacing w:before="0" w:after="0" w:line="336" w:lineRule="auto"/>
              <w:ind w:left="365"/>
              <w:jc w:val="center"/>
            </w:pPr>
            <w:r>
              <w:rPr>
                <w:rFonts w:ascii="Times New Roman" w:hAnsi="Times New Roman"/>
                <w:b w:val="0"/>
                <w:i w:val="0"/>
                <w:color w:val="000000"/>
                <w:sz w:val="24"/>
              </w:rPr>
              <w:t>8</w:t>
            </w:r>
          </w:p>
        </w:tc>
        <w:tc>
          <w:tcPr>
            <w:tcW w:w="11792" w:type="dxa"/>
            <w:tcMar>
              <w:top w:w="50" w:type="dxa"/>
              <w:left w:w="100" w:type="dxa"/>
            </w:tcMar>
            <w:vAlign w:val="center"/>
          </w:tcPr>
          <w:p w14:paraId="623672CF">
            <w:pPr>
              <w:spacing w:before="0" w:after="0" w:line="336" w:lineRule="auto"/>
              <w:ind w:left="365"/>
              <w:jc w:val="both"/>
            </w:pPr>
            <w:r>
              <w:rPr>
                <w:rFonts w:ascii="Times New Roman" w:hAnsi="Times New Roman"/>
                <w:b w:val="0"/>
                <w:i w:val="0"/>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14:paraId="3ED0EF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7C1AEA8">
            <w:pPr>
              <w:spacing w:before="0" w:after="0" w:line="336" w:lineRule="auto"/>
              <w:ind w:left="365"/>
              <w:jc w:val="center"/>
            </w:pPr>
            <w:r>
              <w:rPr>
                <w:rFonts w:ascii="Times New Roman" w:hAnsi="Times New Roman"/>
                <w:b w:val="0"/>
                <w:i w:val="0"/>
                <w:color w:val="000000"/>
                <w:sz w:val="24"/>
              </w:rPr>
              <w:t>9</w:t>
            </w:r>
          </w:p>
        </w:tc>
        <w:tc>
          <w:tcPr>
            <w:tcW w:w="11792" w:type="dxa"/>
            <w:tcMar>
              <w:top w:w="50" w:type="dxa"/>
              <w:left w:w="100" w:type="dxa"/>
            </w:tcMar>
            <w:vAlign w:val="center"/>
          </w:tcPr>
          <w:p w14:paraId="321A3A00">
            <w:pPr>
              <w:spacing w:before="0" w:after="0" w:line="336" w:lineRule="auto"/>
              <w:ind w:left="365"/>
              <w:jc w:val="both"/>
            </w:pPr>
            <w:r>
              <w:rPr>
                <w:rFonts w:ascii="Times New Roman" w:hAnsi="Times New Roman"/>
                <w:b w:val="0"/>
                <w:i w:val="0"/>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14:paraId="698932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A473B8C">
            <w:pPr>
              <w:spacing w:before="0" w:after="0" w:line="336" w:lineRule="auto"/>
              <w:ind w:left="365"/>
              <w:jc w:val="center"/>
            </w:pPr>
            <w:r>
              <w:rPr>
                <w:rFonts w:ascii="Times New Roman" w:hAnsi="Times New Roman"/>
                <w:b w:val="0"/>
                <w:i w:val="0"/>
                <w:color w:val="000000"/>
                <w:sz w:val="24"/>
              </w:rPr>
              <w:t>10</w:t>
            </w:r>
          </w:p>
        </w:tc>
        <w:tc>
          <w:tcPr>
            <w:tcW w:w="11792" w:type="dxa"/>
            <w:tcMar>
              <w:top w:w="50" w:type="dxa"/>
              <w:left w:w="100" w:type="dxa"/>
            </w:tcMar>
            <w:vAlign w:val="center"/>
          </w:tcPr>
          <w:p w14:paraId="30E0DFF1">
            <w:pPr>
              <w:spacing w:before="0" w:after="0" w:line="336" w:lineRule="auto"/>
              <w:ind w:left="365"/>
              <w:jc w:val="both"/>
            </w:pPr>
            <w:r>
              <w:rPr>
                <w:rFonts w:ascii="Times New Roman" w:hAnsi="Times New Roman"/>
                <w:b w:val="0"/>
                <w:i w:val="0"/>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14:paraId="04C01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DB72E11">
            <w:pPr>
              <w:spacing w:before="0" w:after="0" w:line="336" w:lineRule="auto"/>
              <w:ind w:left="365"/>
              <w:jc w:val="center"/>
            </w:pPr>
            <w:r>
              <w:rPr>
                <w:rFonts w:ascii="Times New Roman" w:hAnsi="Times New Roman"/>
                <w:b w:val="0"/>
                <w:i w:val="0"/>
                <w:color w:val="000000"/>
                <w:sz w:val="24"/>
              </w:rPr>
              <w:t>11</w:t>
            </w:r>
          </w:p>
        </w:tc>
        <w:tc>
          <w:tcPr>
            <w:tcW w:w="11792" w:type="dxa"/>
            <w:tcMar>
              <w:top w:w="50" w:type="dxa"/>
              <w:left w:w="100" w:type="dxa"/>
            </w:tcMar>
            <w:vAlign w:val="center"/>
          </w:tcPr>
          <w:p w14:paraId="163F295E">
            <w:pPr>
              <w:spacing w:before="0" w:after="0" w:line="336" w:lineRule="auto"/>
              <w:ind w:left="365"/>
              <w:jc w:val="both"/>
            </w:pPr>
            <w:r>
              <w:rPr>
                <w:rFonts w:ascii="Times New Roman" w:hAnsi="Times New Roman"/>
                <w:b w:val="0"/>
                <w:i w:val="0"/>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46810586">
      <w:pPr>
        <w:spacing w:before="0" w:after="0" w:line="336" w:lineRule="auto"/>
        <w:ind w:left="120"/>
        <w:jc w:val="left"/>
      </w:pPr>
    </w:p>
    <w:p w14:paraId="5C3B7AE3">
      <w:pPr>
        <w:sectPr>
          <w:pgSz w:w="11906" w:h="16383"/>
          <w:cols w:space="720" w:num="1"/>
        </w:sectPr>
      </w:pPr>
      <w:bookmarkStart w:id="21" w:name="block-56684841"/>
    </w:p>
    <w:bookmarkEnd w:id="20"/>
    <w:bookmarkEnd w:id="21"/>
    <w:p w14:paraId="5CCAFB4E">
      <w:pPr>
        <w:spacing w:before="199" w:after="199" w:line="336" w:lineRule="auto"/>
        <w:ind w:left="120"/>
        <w:jc w:val="left"/>
      </w:pPr>
      <w:bookmarkStart w:id="22" w:name="block-56684843"/>
      <w:r>
        <w:rPr>
          <w:rFonts w:ascii="Times New Roman" w:hAnsi="Times New Roman"/>
          <w:b/>
          <w:i w:val="0"/>
          <w:color w:val="000000"/>
          <w:sz w:val="28"/>
        </w:rPr>
        <w:t>ПЕРЕЧЕНЬ ЭЛЕМЕНТОВ СОДЕРЖАНИЯ, ПРОВЕРЯЕМЫХ НА ОГЭ ПО ФИЗИКЕ</w:t>
      </w:r>
    </w:p>
    <w:p w14:paraId="212EED11">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3"/>
        <w:gridCol w:w="7333"/>
      </w:tblGrid>
      <w:tr w14:paraId="4B3036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FDEDFBD">
            <w:pPr>
              <w:spacing w:before="0" w:after="0"/>
              <w:ind w:left="272"/>
              <w:jc w:val="left"/>
            </w:pPr>
            <w:r>
              <w:rPr>
                <w:rFonts w:ascii="Times New Roman" w:hAnsi="Times New Roman"/>
                <w:b/>
                <w:i w:val="0"/>
                <w:color w:val="000000"/>
                <w:sz w:val="24"/>
              </w:rPr>
              <w:t xml:space="preserve"> Код </w:t>
            </w:r>
          </w:p>
        </w:tc>
        <w:tc>
          <w:tcPr>
            <w:tcW w:w="13599" w:type="dxa"/>
            <w:tcMar>
              <w:top w:w="50" w:type="dxa"/>
              <w:left w:w="100" w:type="dxa"/>
            </w:tcMar>
            <w:vAlign w:val="center"/>
          </w:tcPr>
          <w:p w14:paraId="01459346">
            <w:pPr>
              <w:spacing w:before="0" w:after="0"/>
              <w:ind w:left="272"/>
              <w:jc w:val="left"/>
            </w:pPr>
            <w:r>
              <w:rPr>
                <w:rFonts w:ascii="Times New Roman" w:hAnsi="Times New Roman"/>
                <w:b/>
                <w:i w:val="0"/>
                <w:color w:val="000000"/>
                <w:sz w:val="24"/>
              </w:rPr>
              <w:t xml:space="preserve"> Проверяемый элемент содержания </w:t>
            </w:r>
          </w:p>
        </w:tc>
      </w:tr>
      <w:tr w14:paraId="76FC3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D79D142">
            <w:pPr>
              <w:spacing w:before="0" w:after="0" w:line="336" w:lineRule="auto"/>
              <w:ind w:left="365"/>
              <w:jc w:val="center"/>
            </w:pPr>
            <w:r>
              <w:rPr>
                <w:rFonts w:ascii="Times New Roman" w:hAnsi="Times New Roman"/>
                <w:b w:val="0"/>
                <w:i w:val="0"/>
                <w:color w:val="000000"/>
                <w:sz w:val="24"/>
              </w:rPr>
              <w:t>1</w:t>
            </w:r>
          </w:p>
        </w:tc>
        <w:tc>
          <w:tcPr>
            <w:tcW w:w="13599" w:type="dxa"/>
            <w:tcMar>
              <w:top w:w="50" w:type="dxa"/>
              <w:left w:w="100" w:type="dxa"/>
            </w:tcMar>
            <w:vAlign w:val="center"/>
          </w:tcPr>
          <w:p w14:paraId="06F02469">
            <w:pPr>
              <w:spacing w:before="0" w:after="0" w:line="336" w:lineRule="auto"/>
              <w:ind w:left="365"/>
              <w:jc w:val="both"/>
            </w:pPr>
            <w:r>
              <w:rPr>
                <w:rFonts w:ascii="Times New Roman" w:hAnsi="Times New Roman"/>
                <w:b w:val="0"/>
                <w:i w:val="0"/>
                <w:color w:val="000000"/>
                <w:sz w:val="24"/>
              </w:rPr>
              <w:t>МЕХАНИЧЕСКИЕ ЯВЛЕНИЯ</w:t>
            </w:r>
          </w:p>
        </w:tc>
      </w:tr>
      <w:tr w14:paraId="6B790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19CF190">
            <w:pPr>
              <w:spacing w:before="0" w:after="0" w:line="336" w:lineRule="auto"/>
              <w:ind w:left="365"/>
              <w:jc w:val="center"/>
            </w:pPr>
            <w:r>
              <w:rPr>
                <w:rFonts w:ascii="Times New Roman" w:hAnsi="Times New Roman"/>
                <w:b w:val="0"/>
                <w:i w:val="0"/>
                <w:color w:val="000000"/>
                <w:sz w:val="24"/>
              </w:rPr>
              <w:t>1.1</w:t>
            </w:r>
          </w:p>
        </w:tc>
        <w:tc>
          <w:tcPr>
            <w:tcW w:w="13599" w:type="dxa"/>
            <w:tcMar>
              <w:top w:w="50" w:type="dxa"/>
              <w:left w:w="100" w:type="dxa"/>
            </w:tcMar>
            <w:vAlign w:val="center"/>
          </w:tcPr>
          <w:p w14:paraId="193623E6">
            <w:pPr>
              <w:spacing w:before="0" w:after="0" w:line="336" w:lineRule="auto"/>
              <w:ind w:left="365"/>
              <w:jc w:val="both"/>
            </w:pPr>
            <w:r>
              <w:rPr>
                <w:rFonts w:ascii="Times New Roman" w:hAnsi="Times New Roman"/>
                <w:b w:val="0"/>
                <w:i w:val="0"/>
                <w:color w:val="000000"/>
                <w:sz w:val="24"/>
              </w:rPr>
              <w:t>Механическое движение. Материальная точка. Система отсчёта. Относительность движения</w:t>
            </w:r>
          </w:p>
        </w:tc>
      </w:tr>
      <w:tr w14:paraId="2CD02C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57A3A82">
            <w:pPr>
              <w:spacing w:before="0" w:after="0" w:line="336" w:lineRule="auto"/>
              <w:ind w:left="365"/>
              <w:jc w:val="center"/>
            </w:pPr>
            <w:r>
              <w:rPr>
                <w:rFonts w:ascii="Times New Roman" w:hAnsi="Times New Roman"/>
                <w:b w:val="0"/>
                <w:i w:val="0"/>
                <w:color w:val="000000"/>
                <w:sz w:val="24"/>
              </w:rPr>
              <w:t>1.2</w:t>
            </w:r>
          </w:p>
        </w:tc>
        <w:tc>
          <w:tcPr>
            <w:tcW w:w="13599" w:type="dxa"/>
            <w:tcMar>
              <w:top w:w="50" w:type="dxa"/>
              <w:left w:w="100" w:type="dxa"/>
            </w:tcMar>
            <w:vAlign w:val="center"/>
          </w:tcPr>
          <w:p w14:paraId="36FBEF18">
            <w:pPr>
              <w:spacing w:before="0" w:after="0" w:line="336" w:lineRule="auto"/>
              <w:ind w:left="365"/>
              <w:jc w:val="both"/>
            </w:pPr>
            <w:r>
              <w:rPr>
                <w:rFonts w:ascii="Times New Roman" w:hAnsi="Times New Roman"/>
                <w:b w:val="0"/>
                <w:i w:val="0"/>
                <w:color w:val="000000"/>
                <w:sz w:val="24"/>
              </w:rPr>
              <w:t xml:space="preserve">Равномерное и неравномерное движение. Средняя скорость. Формула для вычисления средней скорости: v = S/t </w:t>
            </w:r>
          </w:p>
          <w:p w14:paraId="41E21314">
            <w:pPr>
              <w:spacing w:before="0" w:after="0" w:line="336" w:lineRule="auto"/>
              <w:ind w:left="365"/>
              <w:jc w:val="both"/>
            </w:pPr>
          </w:p>
        </w:tc>
      </w:tr>
      <w:tr w14:paraId="08349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8BCD83B">
            <w:pPr>
              <w:spacing w:before="0" w:after="0" w:line="336" w:lineRule="auto"/>
              <w:ind w:left="365"/>
              <w:jc w:val="center"/>
            </w:pPr>
            <w:r>
              <w:rPr>
                <w:rFonts w:ascii="Times New Roman" w:hAnsi="Times New Roman"/>
                <w:b w:val="0"/>
                <w:i w:val="0"/>
                <w:color w:val="000000"/>
                <w:sz w:val="24"/>
              </w:rPr>
              <w:t>1.3</w:t>
            </w:r>
          </w:p>
        </w:tc>
        <w:tc>
          <w:tcPr>
            <w:tcW w:w="13599" w:type="dxa"/>
            <w:tcMar>
              <w:top w:w="50" w:type="dxa"/>
              <w:left w:w="100" w:type="dxa"/>
            </w:tcMar>
            <w:vAlign w:val="center"/>
          </w:tcPr>
          <w:p w14:paraId="7E85CE34">
            <w:pPr>
              <w:spacing w:before="0" w:after="0" w:line="336" w:lineRule="auto"/>
              <w:ind w:left="365"/>
              <w:jc w:val="both"/>
            </w:pPr>
            <w:r>
              <w:rPr>
                <w:rFonts w:ascii="Times New Roman" w:hAnsi="Times New Roman"/>
                <w:b w:val="0"/>
                <w:i w:val="0"/>
                <w:color w:val="000000"/>
                <w:sz w:val="24"/>
              </w:rPr>
              <w:t>Равномерное прямолинейное движение. Зависимость координаты тела от времени в случае равномерного прямолинейного движения:</w:t>
            </w:r>
          </w:p>
          <w:p w14:paraId="49088855">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57275" cy="381000"/>
                  <wp:effectExtent l="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7"/>
                          <a:stretch>
                            <a:fillRect/>
                          </a:stretch>
                        </pic:blipFill>
                        <pic:spPr>
                          <a:xfrm>
                            <a:off x="0" y="0"/>
                            <a:ext cx="1057275" cy="381000"/>
                          </a:xfrm>
                          <a:prstGeom prst="rect">
                            <a:avLst/>
                          </a:prstGeom>
                        </pic:spPr>
                      </pic:pic>
                    </a:graphicData>
                  </a:graphic>
                </wp:inline>
              </w:drawing>
            </w:r>
            <w:r>
              <w:rPr>
                <w:rFonts w:ascii="Times New Roman" w:hAnsi="Times New Roman"/>
                <w:b w:val="0"/>
                <w:i w:val="0"/>
                <w:color w:val="000000"/>
                <w:sz w:val="24"/>
              </w:rPr>
              <w:t xml:space="preserve"> </w:t>
            </w:r>
          </w:p>
          <w:p w14:paraId="59647DD6">
            <w:pPr>
              <w:spacing w:before="0" w:after="0" w:line="336" w:lineRule="auto"/>
              <w:ind w:left="365"/>
              <w:jc w:val="both"/>
            </w:pPr>
            <w:r>
              <w:rPr>
                <w:rFonts w:ascii="Times New Roman" w:hAnsi="Times New Roman"/>
                <w:b w:val="0"/>
                <w:i w:val="0"/>
                <w:color w:val="000000"/>
                <w:sz w:val="24"/>
              </w:rPr>
              <w:t>Графики зависимости от времени для проекции скорости, проекции перемещения, пути, координаты при равномерном прямолинейном движении</w:t>
            </w:r>
          </w:p>
        </w:tc>
      </w:tr>
      <w:tr w14:paraId="3D939D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DBF70E6">
            <w:pPr>
              <w:spacing w:before="0" w:after="0" w:line="336" w:lineRule="auto"/>
              <w:ind w:left="365"/>
              <w:jc w:val="center"/>
            </w:pPr>
            <w:r>
              <w:rPr>
                <w:rFonts w:ascii="Times New Roman" w:hAnsi="Times New Roman"/>
                <w:b w:val="0"/>
                <w:i w:val="0"/>
                <w:color w:val="000000"/>
                <w:sz w:val="24"/>
              </w:rPr>
              <w:t>1.4</w:t>
            </w:r>
          </w:p>
        </w:tc>
        <w:tc>
          <w:tcPr>
            <w:tcW w:w="13599" w:type="dxa"/>
            <w:tcMar>
              <w:top w:w="50" w:type="dxa"/>
              <w:left w:w="100" w:type="dxa"/>
            </w:tcMar>
            <w:vAlign w:val="center"/>
          </w:tcPr>
          <w:p w14:paraId="312A72BB">
            <w:pPr>
              <w:spacing w:before="0" w:after="0" w:line="336" w:lineRule="auto"/>
              <w:ind w:left="365"/>
              <w:jc w:val="both"/>
            </w:pPr>
            <w:r>
              <w:rPr>
                <w:rFonts w:ascii="Times New Roman" w:hAnsi="Times New Roman"/>
                <w:b w:val="0"/>
                <w:i w:val="0"/>
                <w:color w:val="000000"/>
                <w:sz w:val="24"/>
              </w:rPr>
              <w:t>Зависимость координаты тела от времени в случае равноускоренного прямолинейного движения:</w:t>
            </w:r>
          </w:p>
          <w:p w14:paraId="04356EAC">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362075" cy="533400"/>
                  <wp:effectExtent l="0" t="0" r="0" b="0"/>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pic:cNvPicPr>
                            <a:picLocks noChangeAspect="1"/>
                          </pic:cNvPicPr>
                        </pic:nvPicPr>
                        <pic:blipFill>
                          <a:blip r:embed="rId8"/>
                          <a:stretch>
                            <a:fillRect/>
                          </a:stretch>
                        </pic:blipFill>
                        <pic:spPr>
                          <a:xfrm>
                            <a:off x="0" y="0"/>
                            <a:ext cx="1362075" cy="533400"/>
                          </a:xfrm>
                          <a:prstGeom prst="rect">
                            <a:avLst/>
                          </a:prstGeom>
                        </pic:spPr>
                      </pic:pic>
                    </a:graphicData>
                  </a:graphic>
                </wp:inline>
              </w:drawing>
            </w:r>
            <w:r>
              <w:rPr>
                <w:rFonts w:ascii="Times New Roman" w:hAnsi="Times New Roman"/>
                <w:b w:val="0"/>
                <w:i w:val="0"/>
                <w:color w:val="000000"/>
                <w:sz w:val="24"/>
              </w:rPr>
              <w:t xml:space="preserve"> </w:t>
            </w:r>
          </w:p>
          <w:p w14:paraId="245A34EC">
            <w:pPr>
              <w:spacing w:before="0" w:after="0" w:line="336" w:lineRule="auto"/>
              <w:ind w:left="365"/>
              <w:jc w:val="both"/>
            </w:pPr>
            <w:r>
              <w:rPr>
                <w:rFonts w:ascii="Times New Roman" w:hAnsi="Times New Roman"/>
                <w:b w:val="0"/>
                <w:i w:val="0"/>
                <w:color w:val="000000"/>
                <w:sz w:val="24"/>
              </w:rPr>
              <w:t>Формулы для проекции перемещения, проекции скорости и проекции ускорения при равноускоренном прямолинейном движении:</w:t>
            </w:r>
          </w:p>
          <w:p w14:paraId="6E93B692">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362075" cy="1276350"/>
                  <wp:effectExtent l="0" t="0" r="0" b="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9"/>
                          <a:stretch>
                            <a:fillRect/>
                          </a:stretch>
                        </pic:blipFill>
                        <pic:spPr>
                          <a:xfrm>
                            <a:off x="0" y="0"/>
                            <a:ext cx="1362075" cy="1276350"/>
                          </a:xfrm>
                          <a:prstGeom prst="rect">
                            <a:avLst/>
                          </a:prstGeom>
                        </pic:spPr>
                      </pic:pic>
                    </a:graphicData>
                  </a:graphic>
                </wp:inline>
              </w:drawing>
            </w:r>
            <w:r>
              <w:rPr>
                <w:rFonts w:ascii="Times New Roman" w:hAnsi="Times New Roman"/>
                <w:b w:val="0"/>
                <w:i w:val="0"/>
                <w:color w:val="000000"/>
                <w:sz w:val="24"/>
              </w:rPr>
              <w:t xml:space="preserve"> </w:t>
            </w:r>
          </w:p>
          <w:p w14:paraId="1629D668">
            <w:pPr>
              <w:spacing w:before="0" w:after="0" w:line="336" w:lineRule="auto"/>
              <w:ind w:left="365"/>
              <w:jc w:val="both"/>
            </w:pPr>
            <w:r>
              <w:rPr>
                <w:rFonts w:ascii="Times New Roman" w:hAnsi="Times New Roman"/>
                <w:b w:val="0"/>
                <w:i w:val="0"/>
                <w:color w:val="000000"/>
                <w:sz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14:paraId="73C54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4903ECC">
            <w:pPr>
              <w:spacing w:before="0" w:after="0" w:line="336" w:lineRule="auto"/>
              <w:ind w:left="365"/>
              <w:jc w:val="center"/>
            </w:pPr>
            <w:r>
              <w:rPr>
                <w:rFonts w:ascii="Times New Roman" w:hAnsi="Times New Roman"/>
                <w:b w:val="0"/>
                <w:i w:val="0"/>
                <w:color w:val="000000"/>
                <w:sz w:val="24"/>
              </w:rPr>
              <w:t>1.5</w:t>
            </w:r>
          </w:p>
        </w:tc>
        <w:tc>
          <w:tcPr>
            <w:tcW w:w="13599" w:type="dxa"/>
            <w:tcMar>
              <w:top w:w="50" w:type="dxa"/>
              <w:left w:w="100" w:type="dxa"/>
            </w:tcMar>
            <w:vAlign w:val="center"/>
          </w:tcPr>
          <w:p w14:paraId="15F01D42">
            <w:pPr>
              <w:spacing w:before="0" w:after="0" w:line="336" w:lineRule="auto"/>
              <w:ind w:left="365"/>
              <w:jc w:val="both"/>
            </w:pPr>
            <w:r>
              <w:rPr>
                <w:rFonts w:ascii="Times New Roman" w:hAnsi="Times New Roman"/>
                <w:b w:val="0"/>
                <w:i w:val="0"/>
                <w:color w:val="000000"/>
                <w:sz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14:paraId="223BB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6299515">
            <w:pPr>
              <w:spacing w:before="0" w:after="0" w:line="336" w:lineRule="auto"/>
              <w:ind w:left="365"/>
              <w:jc w:val="center"/>
            </w:pPr>
            <w:r>
              <w:rPr>
                <w:rFonts w:ascii="Times New Roman" w:hAnsi="Times New Roman"/>
                <w:b w:val="0"/>
                <w:i w:val="0"/>
                <w:color w:val="000000"/>
                <w:sz w:val="24"/>
              </w:rPr>
              <w:t>1.6</w:t>
            </w:r>
          </w:p>
        </w:tc>
        <w:tc>
          <w:tcPr>
            <w:tcW w:w="13599" w:type="dxa"/>
            <w:tcMar>
              <w:top w:w="50" w:type="dxa"/>
              <w:left w:w="100" w:type="dxa"/>
            </w:tcMar>
            <w:vAlign w:val="center"/>
          </w:tcPr>
          <w:p w14:paraId="31E87E95">
            <w:pPr>
              <w:spacing w:before="0" w:after="0" w:line="336" w:lineRule="auto"/>
              <w:ind w:left="365"/>
              <w:jc w:val="both"/>
            </w:pPr>
            <w:r>
              <w:rPr>
                <w:rFonts w:ascii="Times New Roman" w:hAnsi="Times New Roman"/>
                <w:b w:val="0"/>
                <w:i w:val="0"/>
                <w:color w:val="000000"/>
                <w:sz w:val="24"/>
              </w:rPr>
              <w:t>Скорость равномерного движения тела по окружности. Направление скорости.</w:t>
            </w:r>
          </w:p>
          <w:p w14:paraId="1EBA743C">
            <w:pPr>
              <w:spacing w:before="0" w:after="0" w:line="336" w:lineRule="auto"/>
              <w:ind w:left="365"/>
              <w:jc w:val="both"/>
            </w:pPr>
            <w:r>
              <w:rPr>
                <w:rFonts w:ascii="Times New Roman" w:hAnsi="Times New Roman"/>
                <w:b w:val="0"/>
                <w:i w:val="0"/>
                <w:color w:val="000000"/>
                <w:sz w:val="24"/>
              </w:rPr>
              <w:t>Формула для вычисления скорости через радиус окружности и период обращения:</w:t>
            </w:r>
          </w:p>
          <w:p w14:paraId="2C819305">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733425" cy="457200"/>
                  <wp:effectExtent l="0" t="0" r="0" b="0"/>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pic:cNvPicPr>
                            <a:picLocks noChangeAspect="1"/>
                          </pic:cNvPicPr>
                        </pic:nvPicPr>
                        <pic:blipFill>
                          <a:blip r:embed="rId10"/>
                          <a:stretch>
                            <a:fillRect/>
                          </a:stretch>
                        </pic:blipFill>
                        <pic:spPr>
                          <a:xfrm>
                            <a:off x="0" y="0"/>
                            <a:ext cx="733425" cy="457200"/>
                          </a:xfrm>
                          <a:prstGeom prst="rect">
                            <a:avLst/>
                          </a:prstGeom>
                        </pic:spPr>
                      </pic:pic>
                    </a:graphicData>
                  </a:graphic>
                </wp:inline>
              </w:drawing>
            </w:r>
            <w:r>
              <w:rPr>
                <w:rFonts w:ascii="Times New Roman" w:hAnsi="Times New Roman"/>
                <w:b w:val="0"/>
                <w:i w:val="0"/>
                <w:color w:val="000000"/>
                <w:sz w:val="24"/>
              </w:rPr>
              <w:t xml:space="preserve"> </w:t>
            </w:r>
          </w:p>
          <w:p w14:paraId="0E39DF98">
            <w:pPr>
              <w:spacing w:before="0" w:after="0" w:line="336" w:lineRule="auto"/>
              <w:ind w:left="365"/>
              <w:jc w:val="both"/>
            </w:pPr>
            <w:r>
              <w:rPr>
                <w:rFonts w:ascii="Times New Roman" w:hAnsi="Times New Roman"/>
                <w:b w:val="0"/>
                <w:i w:val="0"/>
                <w:color w:val="000000"/>
                <w:sz w:val="24"/>
              </w:rPr>
              <w:t>Центростремительное ускорение. Направление центростремительного ускорения. Формула для вычисления ускорения:</w:t>
            </w:r>
          </w:p>
          <w:p w14:paraId="348CCA84">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704850" cy="590550"/>
                  <wp:effectExtent l="0" t="0" r="0" b="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pic:cNvPicPr>
                            <a:picLocks noChangeAspect="1"/>
                          </pic:cNvPicPr>
                        </pic:nvPicPr>
                        <pic:blipFill>
                          <a:blip r:embed="rId11"/>
                          <a:stretch>
                            <a:fillRect/>
                          </a:stretch>
                        </pic:blipFill>
                        <pic:spPr>
                          <a:xfrm>
                            <a:off x="0" y="0"/>
                            <a:ext cx="704850" cy="590550"/>
                          </a:xfrm>
                          <a:prstGeom prst="rect">
                            <a:avLst/>
                          </a:prstGeom>
                        </pic:spPr>
                      </pic:pic>
                    </a:graphicData>
                  </a:graphic>
                </wp:inline>
              </w:drawing>
            </w:r>
            <w:r>
              <w:rPr>
                <w:rFonts w:ascii="Times New Roman" w:hAnsi="Times New Roman"/>
                <w:b w:val="0"/>
                <w:i w:val="0"/>
                <w:color w:val="000000"/>
                <w:sz w:val="24"/>
              </w:rPr>
              <w:t xml:space="preserve"> </w:t>
            </w:r>
          </w:p>
          <w:p w14:paraId="27C64204">
            <w:pPr>
              <w:spacing w:before="0" w:after="0" w:line="336" w:lineRule="auto"/>
              <w:ind w:left="365"/>
              <w:jc w:val="both"/>
            </w:pPr>
            <w:r>
              <w:rPr>
                <w:rFonts w:ascii="Times New Roman" w:hAnsi="Times New Roman"/>
                <w:b w:val="0"/>
                <w:i w:val="0"/>
                <w:color w:val="000000"/>
                <w:sz w:val="24"/>
              </w:rPr>
              <w:t xml:space="preserve"> Формула, связывающая период и частоту обращения:</w:t>
            </w:r>
          </w:p>
          <w:p w14:paraId="733DFABF">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38175" cy="457200"/>
                  <wp:effectExtent l="0" t="0" r="0" b="0"/>
                  <wp:docPr id="7"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pic:cNvPicPr>
                            <a:picLocks noChangeAspect="1"/>
                          </pic:cNvPicPr>
                        </pic:nvPicPr>
                        <pic:blipFill>
                          <a:blip r:embed="rId12"/>
                          <a:stretch>
                            <a:fillRect/>
                          </a:stretch>
                        </pic:blipFill>
                        <pic:spPr>
                          <a:xfrm>
                            <a:off x="0" y="0"/>
                            <a:ext cx="638175" cy="457200"/>
                          </a:xfrm>
                          <a:prstGeom prst="rect">
                            <a:avLst/>
                          </a:prstGeom>
                        </pic:spPr>
                      </pic:pic>
                    </a:graphicData>
                  </a:graphic>
                </wp:inline>
              </w:drawing>
            </w:r>
            <w:r>
              <w:rPr>
                <w:rFonts w:ascii="Times New Roman" w:hAnsi="Times New Roman"/>
                <w:b w:val="0"/>
                <w:i w:val="0"/>
                <w:color w:val="000000"/>
                <w:sz w:val="24"/>
              </w:rPr>
              <w:t xml:space="preserve"> </w:t>
            </w:r>
          </w:p>
          <w:p w14:paraId="752A01B3">
            <w:pPr>
              <w:spacing w:before="0" w:after="0" w:line="336" w:lineRule="auto"/>
              <w:ind w:left="365"/>
              <w:jc w:val="both"/>
            </w:pPr>
          </w:p>
          <w:p w14:paraId="3AC0DC4F">
            <w:pPr>
              <w:spacing w:before="0" w:after="0" w:line="336" w:lineRule="auto"/>
              <w:ind w:left="365"/>
              <w:jc w:val="both"/>
            </w:pPr>
          </w:p>
        </w:tc>
      </w:tr>
      <w:tr w14:paraId="67341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F8232B2">
            <w:pPr>
              <w:spacing w:before="0" w:after="0" w:line="336" w:lineRule="auto"/>
              <w:ind w:left="365"/>
              <w:jc w:val="center"/>
            </w:pPr>
            <w:r>
              <w:rPr>
                <w:rFonts w:ascii="Times New Roman" w:hAnsi="Times New Roman"/>
                <w:b w:val="0"/>
                <w:i w:val="0"/>
                <w:color w:val="000000"/>
                <w:sz w:val="24"/>
              </w:rPr>
              <w:t>1.7</w:t>
            </w:r>
          </w:p>
        </w:tc>
        <w:tc>
          <w:tcPr>
            <w:tcW w:w="13599" w:type="dxa"/>
            <w:tcMar>
              <w:top w:w="50" w:type="dxa"/>
              <w:left w:w="100" w:type="dxa"/>
            </w:tcMar>
            <w:vAlign w:val="center"/>
          </w:tcPr>
          <w:p w14:paraId="476160BD">
            <w:pPr>
              <w:spacing w:before="0" w:after="0" w:line="336" w:lineRule="auto"/>
              <w:ind w:left="365"/>
              <w:jc w:val="both"/>
            </w:pPr>
            <w:r>
              <w:rPr>
                <w:rFonts w:ascii="Times New Roman" w:hAnsi="Times New Roman"/>
                <w:b w:val="0"/>
                <w:i w:val="0"/>
                <w:color w:val="000000"/>
                <w:sz w:val="24"/>
              </w:rPr>
              <w:t>Масса. Плотность вещества. Формула для вычисления плотности:</w:t>
            </w:r>
          </w:p>
          <w:p w14:paraId="6776DE59">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552450" cy="438150"/>
                  <wp:effectExtent l="0" t="0" r="0" b="0"/>
                  <wp:docPr id="8"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pic:cNvPicPr>
                            <a:picLocks noChangeAspect="1"/>
                          </pic:cNvPicPr>
                        </pic:nvPicPr>
                        <pic:blipFill>
                          <a:blip r:embed="rId13"/>
                          <a:stretch>
                            <a:fillRect/>
                          </a:stretch>
                        </pic:blipFill>
                        <pic:spPr>
                          <a:xfrm>
                            <a:off x="0" y="0"/>
                            <a:ext cx="552450" cy="438150"/>
                          </a:xfrm>
                          <a:prstGeom prst="rect">
                            <a:avLst/>
                          </a:prstGeom>
                        </pic:spPr>
                      </pic:pic>
                    </a:graphicData>
                  </a:graphic>
                </wp:inline>
              </w:drawing>
            </w:r>
            <w:r>
              <w:rPr>
                <w:rFonts w:ascii="Times New Roman" w:hAnsi="Times New Roman"/>
                <w:b w:val="0"/>
                <w:i w:val="0"/>
                <w:color w:val="000000"/>
                <w:sz w:val="24"/>
              </w:rPr>
              <w:t xml:space="preserve"> </w:t>
            </w:r>
          </w:p>
          <w:p w14:paraId="1E881750">
            <w:pPr>
              <w:spacing w:before="0" w:after="0" w:line="336" w:lineRule="auto"/>
              <w:ind w:left="365"/>
              <w:jc w:val="both"/>
            </w:pPr>
          </w:p>
          <w:p w14:paraId="6AE160BB">
            <w:pPr>
              <w:spacing w:before="0" w:after="0" w:line="336" w:lineRule="auto"/>
              <w:ind w:left="365"/>
              <w:jc w:val="both"/>
            </w:pPr>
          </w:p>
        </w:tc>
      </w:tr>
      <w:tr w14:paraId="1F560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1D11E21">
            <w:pPr>
              <w:spacing w:before="0" w:after="0" w:line="336" w:lineRule="auto"/>
              <w:ind w:left="365"/>
              <w:jc w:val="center"/>
            </w:pPr>
            <w:r>
              <w:rPr>
                <w:rFonts w:ascii="Times New Roman" w:hAnsi="Times New Roman"/>
                <w:b w:val="0"/>
                <w:i w:val="0"/>
                <w:color w:val="000000"/>
                <w:sz w:val="24"/>
              </w:rPr>
              <w:t>1.8</w:t>
            </w:r>
          </w:p>
        </w:tc>
        <w:tc>
          <w:tcPr>
            <w:tcW w:w="13599" w:type="dxa"/>
            <w:tcMar>
              <w:top w:w="50" w:type="dxa"/>
              <w:left w:w="100" w:type="dxa"/>
            </w:tcMar>
            <w:vAlign w:val="center"/>
          </w:tcPr>
          <w:p w14:paraId="4594AF51">
            <w:pPr>
              <w:spacing w:before="0" w:after="0" w:line="336" w:lineRule="auto"/>
              <w:ind w:left="365"/>
              <w:jc w:val="both"/>
            </w:pPr>
            <w:r>
              <w:rPr>
                <w:rFonts w:ascii="Times New Roman" w:hAnsi="Times New Roman"/>
                <w:b w:val="0"/>
                <w:i w:val="0"/>
                <w:color w:val="000000"/>
                <w:sz w:val="24"/>
              </w:rPr>
              <w:t>Сила – векторная физическая величина. Сложение сил</w:t>
            </w:r>
          </w:p>
        </w:tc>
      </w:tr>
      <w:tr w14:paraId="2451AA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2171924">
            <w:pPr>
              <w:spacing w:before="0" w:after="0" w:line="336" w:lineRule="auto"/>
              <w:ind w:left="365"/>
              <w:jc w:val="center"/>
            </w:pPr>
            <w:r>
              <w:rPr>
                <w:rFonts w:ascii="Times New Roman" w:hAnsi="Times New Roman"/>
                <w:b w:val="0"/>
                <w:i w:val="0"/>
                <w:color w:val="000000"/>
                <w:sz w:val="24"/>
              </w:rPr>
              <w:t>1.9</w:t>
            </w:r>
          </w:p>
        </w:tc>
        <w:tc>
          <w:tcPr>
            <w:tcW w:w="13599" w:type="dxa"/>
            <w:tcMar>
              <w:top w:w="50" w:type="dxa"/>
              <w:left w:w="100" w:type="dxa"/>
            </w:tcMar>
            <w:vAlign w:val="center"/>
          </w:tcPr>
          <w:p w14:paraId="684315A4">
            <w:pPr>
              <w:spacing w:before="0" w:after="0" w:line="336" w:lineRule="auto"/>
              <w:ind w:left="365"/>
              <w:jc w:val="both"/>
            </w:pPr>
            <w:r>
              <w:rPr>
                <w:rFonts w:ascii="Times New Roman" w:hAnsi="Times New Roman"/>
                <w:b w:val="0"/>
                <w:i w:val="0"/>
                <w:color w:val="000000"/>
                <w:sz w:val="24"/>
              </w:rPr>
              <w:t>Явление инерции. Первый закон Ньютона</w:t>
            </w:r>
          </w:p>
        </w:tc>
      </w:tr>
      <w:tr w14:paraId="0BDE24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6D4904B">
            <w:pPr>
              <w:spacing w:before="0" w:after="0" w:line="336" w:lineRule="auto"/>
              <w:ind w:left="365"/>
              <w:jc w:val="center"/>
            </w:pPr>
            <w:r>
              <w:rPr>
                <w:rFonts w:ascii="Times New Roman" w:hAnsi="Times New Roman"/>
                <w:b w:val="0"/>
                <w:i w:val="0"/>
                <w:color w:val="000000"/>
                <w:sz w:val="24"/>
              </w:rPr>
              <w:t>1.10</w:t>
            </w:r>
          </w:p>
        </w:tc>
        <w:tc>
          <w:tcPr>
            <w:tcW w:w="13599" w:type="dxa"/>
            <w:tcMar>
              <w:top w:w="50" w:type="dxa"/>
              <w:left w:w="100" w:type="dxa"/>
            </w:tcMar>
            <w:vAlign w:val="center"/>
          </w:tcPr>
          <w:p w14:paraId="6EF13AA8">
            <w:pPr>
              <w:spacing w:before="0" w:after="0" w:line="336" w:lineRule="auto"/>
              <w:ind w:left="365"/>
              <w:jc w:val="left"/>
            </w:pPr>
            <w:r>
              <w:rPr>
                <w:rFonts w:ascii="Times New Roman" w:hAnsi="Times New Roman"/>
                <w:b w:val="0"/>
                <w:i w:val="0"/>
                <w:color w:val="000000"/>
                <w:sz w:val="24"/>
              </w:rPr>
              <w:t>Второй закон Ньютона:</w:t>
            </w:r>
          </w:p>
          <w:p w14:paraId="3AC379F4">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76275" cy="314325"/>
                  <wp:effectExtent l="0" t="0" r="0" b="0"/>
                  <wp:docPr id="9"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pic:cNvPicPr>
                            <a:picLocks noChangeAspect="1"/>
                          </pic:cNvPicPr>
                        </pic:nvPicPr>
                        <pic:blipFill>
                          <a:blip r:embed="rId14"/>
                          <a:stretch>
                            <a:fillRect/>
                          </a:stretch>
                        </pic:blipFill>
                        <pic:spPr>
                          <a:xfrm>
                            <a:off x="0" y="0"/>
                            <a:ext cx="676275" cy="314325"/>
                          </a:xfrm>
                          <a:prstGeom prst="rect">
                            <a:avLst/>
                          </a:prstGeom>
                        </pic:spPr>
                      </pic:pic>
                    </a:graphicData>
                  </a:graphic>
                </wp:inline>
              </w:drawing>
            </w:r>
            <w:r>
              <w:rPr>
                <w:rFonts w:ascii="Times New Roman" w:hAnsi="Times New Roman"/>
                <w:b w:val="0"/>
                <w:i w:val="0"/>
                <w:color w:val="000000"/>
                <w:sz w:val="24"/>
              </w:rPr>
              <w:t xml:space="preserve"> </w:t>
            </w:r>
          </w:p>
          <w:p w14:paraId="0B6FA382">
            <w:pPr>
              <w:spacing w:before="0" w:after="0" w:line="336" w:lineRule="auto"/>
              <w:ind w:left="365"/>
              <w:jc w:val="left"/>
            </w:pPr>
            <w:r>
              <w:rPr>
                <w:rFonts w:ascii="Times New Roman" w:hAnsi="Times New Roman"/>
                <w:b w:val="0"/>
                <w:i w:val="0"/>
                <w:color w:val="000000"/>
                <w:sz w:val="24"/>
              </w:rPr>
              <w:t>Сонаправленность вектора ускорения тела и вектора силы, действующей на тело</w:t>
            </w:r>
          </w:p>
        </w:tc>
      </w:tr>
      <w:tr w14:paraId="4A0FF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DF4DACA">
            <w:pPr>
              <w:spacing w:before="0" w:after="0" w:line="336" w:lineRule="auto"/>
              <w:ind w:left="365"/>
              <w:jc w:val="center"/>
            </w:pPr>
            <w:r>
              <w:rPr>
                <w:rFonts w:ascii="Times New Roman" w:hAnsi="Times New Roman"/>
                <w:b w:val="0"/>
                <w:i w:val="0"/>
                <w:color w:val="000000"/>
                <w:sz w:val="24"/>
              </w:rPr>
              <w:t>1.11</w:t>
            </w:r>
          </w:p>
        </w:tc>
        <w:tc>
          <w:tcPr>
            <w:tcW w:w="13599" w:type="dxa"/>
            <w:tcMar>
              <w:top w:w="50" w:type="dxa"/>
              <w:left w:w="100" w:type="dxa"/>
            </w:tcMar>
            <w:vAlign w:val="center"/>
          </w:tcPr>
          <w:p w14:paraId="47297F17">
            <w:pPr>
              <w:spacing w:before="0" w:after="0" w:line="336" w:lineRule="auto"/>
              <w:ind w:left="365"/>
              <w:jc w:val="left"/>
            </w:pPr>
            <w:r>
              <w:rPr>
                <w:rFonts w:ascii="Times New Roman" w:hAnsi="Times New Roman"/>
                <w:b w:val="0"/>
                <w:i w:val="0"/>
                <w:color w:val="000000"/>
                <w:sz w:val="24"/>
              </w:rPr>
              <w:t xml:space="preserve">Взаимодействие тел. Третий закон Ньютона: </w:t>
            </w:r>
          </w:p>
          <w:p w14:paraId="2E4366C8">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57275" cy="361950"/>
                  <wp:effectExtent l="0" t="0" r="0" b="0"/>
                  <wp:docPr id="10"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pic:cNvPicPr>
                            <a:picLocks noChangeAspect="1"/>
                          </pic:cNvPicPr>
                        </pic:nvPicPr>
                        <pic:blipFill>
                          <a:blip r:embed="rId15"/>
                          <a:stretch>
                            <a:fillRect/>
                          </a:stretch>
                        </pic:blipFill>
                        <pic:spPr>
                          <a:xfrm>
                            <a:off x="0" y="0"/>
                            <a:ext cx="1057275" cy="361950"/>
                          </a:xfrm>
                          <a:prstGeom prst="rect">
                            <a:avLst/>
                          </a:prstGeom>
                        </pic:spPr>
                      </pic:pic>
                    </a:graphicData>
                  </a:graphic>
                </wp:inline>
              </w:drawing>
            </w:r>
            <w:r>
              <w:rPr>
                <w:rFonts w:ascii="Times New Roman" w:hAnsi="Times New Roman"/>
                <w:b w:val="0"/>
                <w:i w:val="0"/>
                <w:color w:val="000000"/>
                <w:sz w:val="24"/>
              </w:rPr>
              <w:t xml:space="preserve"> </w:t>
            </w:r>
          </w:p>
          <w:p w14:paraId="1B47B805">
            <w:pPr>
              <w:spacing w:before="0" w:after="0" w:line="336" w:lineRule="auto"/>
              <w:ind w:left="365"/>
              <w:jc w:val="left"/>
            </w:pPr>
          </w:p>
          <w:p w14:paraId="217F87B0">
            <w:pPr>
              <w:spacing w:before="0" w:after="0" w:line="336" w:lineRule="auto"/>
              <w:ind w:left="365"/>
              <w:jc w:val="both"/>
            </w:pPr>
          </w:p>
        </w:tc>
      </w:tr>
      <w:tr w14:paraId="6E7DA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DA89030">
            <w:pPr>
              <w:spacing w:before="0" w:after="0" w:line="336" w:lineRule="auto"/>
              <w:ind w:left="365"/>
              <w:jc w:val="center"/>
            </w:pPr>
            <w:r>
              <w:rPr>
                <w:rFonts w:ascii="Times New Roman" w:hAnsi="Times New Roman"/>
                <w:b w:val="0"/>
                <w:i w:val="0"/>
                <w:color w:val="000000"/>
                <w:sz w:val="24"/>
              </w:rPr>
              <w:t>1.12</w:t>
            </w:r>
          </w:p>
        </w:tc>
        <w:tc>
          <w:tcPr>
            <w:tcW w:w="13599" w:type="dxa"/>
            <w:tcMar>
              <w:top w:w="50" w:type="dxa"/>
              <w:left w:w="100" w:type="dxa"/>
            </w:tcMar>
            <w:vAlign w:val="center"/>
          </w:tcPr>
          <w:p w14:paraId="10FD7646">
            <w:pPr>
              <w:spacing w:before="0" w:after="0" w:line="336" w:lineRule="auto"/>
              <w:ind w:left="365"/>
              <w:jc w:val="both"/>
            </w:pPr>
            <w:r>
              <w:rPr>
                <w:rFonts w:ascii="Times New Roman" w:hAnsi="Times New Roman"/>
                <w:b w:val="0"/>
                <w:i w:val="0"/>
                <w:color w:val="000000"/>
                <w:sz w:val="24"/>
              </w:rPr>
              <w:t>Трение покоя и трение скольжения. Формула для вычисления модуля силы трения скольжения:</w:t>
            </w:r>
          </w:p>
          <w:p w14:paraId="08403E0F">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923925" cy="323850"/>
                  <wp:effectExtent l="0" t="0" r="0" b="0"/>
                  <wp:docPr id="11"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pic:cNvPicPr>
                            <a:picLocks noChangeAspect="1"/>
                          </pic:cNvPicPr>
                        </pic:nvPicPr>
                        <pic:blipFill>
                          <a:blip r:embed="rId16"/>
                          <a:stretch>
                            <a:fillRect/>
                          </a:stretch>
                        </pic:blipFill>
                        <pic:spPr>
                          <a:xfrm>
                            <a:off x="0" y="0"/>
                            <a:ext cx="923925" cy="323850"/>
                          </a:xfrm>
                          <a:prstGeom prst="rect">
                            <a:avLst/>
                          </a:prstGeom>
                        </pic:spPr>
                      </pic:pic>
                    </a:graphicData>
                  </a:graphic>
                </wp:inline>
              </w:drawing>
            </w:r>
            <w:r>
              <w:rPr>
                <w:rFonts w:ascii="Times New Roman" w:hAnsi="Times New Roman"/>
                <w:b w:val="0"/>
                <w:i w:val="0"/>
                <w:color w:val="000000"/>
                <w:sz w:val="24"/>
              </w:rPr>
              <w:t xml:space="preserve"> </w:t>
            </w:r>
          </w:p>
          <w:p w14:paraId="0E6B46FB">
            <w:pPr>
              <w:spacing w:before="0" w:after="0" w:line="336" w:lineRule="auto"/>
              <w:ind w:left="365"/>
              <w:jc w:val="both"/>
            </w:pPr>
          </w:p>
          <w:p w14:paraId="653CF878">
            <w:pPr>
              <w:spacing w:before="0" w:after="0" w:line="336" w:lineRule="auto"/>
              <w:ind w:left="365"/>
              <w:jc w:val="both"/>
            </w:pPr>
          </w:p>
        </w:tc>
      </w:tr>
      <w:tr w14:paraId="02DE0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E384A41">
            <w:pPr>
              <w:spacing w:before="0" w:after="0" w:line="336" w:lineRule="auto"/>
              <w:ind w:left="365"/>
              <w:jc w:val="center"/>
            </w:pPr>
            <w:r>
              <w:rPr>
                <w:rFonts w:ascii="Times New Roman" w:hAnsi="Times New Roman"/>
                <w:b w:val="0"/>
                <w:i w:val="0"/>
                <w:color w:val="000000"/>
                <w:sz w:val="24"/>
              </w:rPr>
              <w:t>1.13</w:t>
            </w:r>
          </w:p>
        </w:tc>
        <w:tc>
          <w:tcPr>
            <w:tcW w:w="13599" w:type="dxa"/>
            <w:tcMar>
              <w:top w:w="50" w:type="dxa"/>
              <w:left w:w="100" w:type="dxa"/>
            </w:tcMar>
            <w:vAlign w:val="center"/>
          </w:tcPr>
          <w:p w14:paraId="70745910">
            <w:pPr>
              <w:spacing w:before="0" w:after="0" w:line="336" w:lineRule="auto"/>
              <w:ind w:left="365"/>
              <w:jc w:val="both"/>
            </w:pPr>
            <w:r>
              <w:rPr>
                <w:rFonts w:ascii="Times New Roman" w:hAnsi="Times New Roman"/>
                <w:b w:val="0"/>
                <w:i w:val="0"/>
                <w:color w:val="000000"/>
                <w:sz w:val="24"/>
              </w:rPr>
              <w:t>Деформация тела. Упругие и неупругие деформации. Закон упругой деформации (закон Гука):</w:t>
            </w:r>
          </w:p>
          <w:p w14:paraId="3673852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00100" cy="323850"/>
                  <wp:effectExtent l="0" t="0" r="0" b="0"/>
                  <wp:docPr id="12"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2"/>
                          <pic:cNvPicPr>
                            <a:picLocks noChangeAspect="1"/>
                          </pic:cNvPicPr>
                        </pic:nvPicPr>
                        <pic:blipFill>
                          <a:blip r:embed="rId17"/>
                          <a:stretch>
                            <a:fillRect/>
                          </a:stretch>
                        </pic:blipFill>
                        <pic:spPr>
                          <a:xfrm>
                            <a:off x="0" y="0"/>
                            <a:ext cx="800100" cy="323850"/>
                          </a:xfrm>
                          <a:prstGeom prst="rect">
                            <a:avLst/>
                          </a:prstGeom>
                        </pic:spPr>
                      </pic:pic>
                    </a:graphicData>
                  </a:graphic>
                </wp:inline>
              </w:drawing>
            </w:r>
            <w:r>
              <w:rPr>
                <w:rFonts w:ascii="Times New Roman" w:hAnsi="Times New Roman"/>
                <w:b w:val="0"/>
                <w:i w:val="0"/>
                <w:color w:val="000000"/>
                <w:sz w:val="24"/>
              </w:rPr>
              <w:t xml:space="preserve"> </w:t>
            </w:r>
          </w:p>
          <w:p w14:paraId="156EF5F8">
            <w:pPr>
              <w:spacing w:before="0" w:after="0" w:line="336" w:lineRule="auto"/>
              <w:ind w:left="365"/>
              <w:jc w:val="both"/>
            </w:pPr>
          </w:p>
          <w:p w14:paraId="412BDE78">
            <w:pPr>
              <w:spacing w:before="0" w:after="0" w:line="336" w:lineRule="auto"/>
              <w:ind w:left="365"/>
              <w:jc w:val="both"/>
            </w:pPr>
          </w:p>
        </w:tc>
      </w:tr>
      <w:tr w14:paraId="612EF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D6CE1C2">
            <w:pPr>
              <w:spacing w:before="0" w:after="0" w:line="336" w:lineRule="auto"/>
              <w:ind w:left="365"/>
              <w:jc w:val="center"/>
            </w:pPr>
            <w:r>
              <w:rPr>
                <w:rFonts w:ascii="Times New Roman" w:hAnsi="Times New Roman"/>
                <w:b w:val="0"/>
                <w:i w:val="0"/>
                <w:color w:val="000000"/>
                <w:sz w:val="24"/>
              </w:rPr>
              <w:t>1.14</w:t>
            </w:r>
          </w:p>
        </w:tc>
        <w:tc>
          <w:tcPr>
            <w:tcW w:w="13599" w:type="dxa"/>
            <w:tcMar>
              <w:top w:w="50" w:type="dxa"/>
              <w:left w:w="100" w:type="dxa"/>
            </w:tcMar>
            <w:vAlign w:val="center"/>
          </w:tcPr>
          <w:p w14:paraId="3B701082">
            <w:pPr>
              <w:spacing w:before="0" w:after="0" w:line="336" w:lineRule="auto"/>
              <w:ind w:left="365"/>
              <w:jc w:val="both"/>
            </w:pPr>
            <w:r>
              <w:rPr>
                <w:rFonts w:ascii="Times New Roman" w:hAnsi="Times New Roman"/>
                <w:b w:val="0"/>
                <w:i w:val="0"/>
                <w:color w:val="000000"/>
                <w:sz w:val="24"/>
              </w:rPr>
              <w:t>Всемирное тяготение. Закон всемирного тяготения:</w:t>
            </w:r>
          </w:p>
          <w:p w14:paraId="0C87CBE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238250" cy="438150"/>
                  <wp:effectExtent l="0" t="0" r="0" b="0"/>
                  <wp:docPr id="13"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13"/>
                          <pic:cNvPicPr>
                            <a:picLocks noChangeAspect="1"/>
                          </pic:cNvPicPr>
                        </pic:nvPicPr>
                        <pic:blipFill>
                          <a:blip r:embed="rId18"/>
                          <a:stretch>
                            <a:fillRect/>
                          </a:stretch>
                        </pic:blipFill>
                        <pic:spPr>
                          <a:xfrm>
                            <a:off x="0" y="0"/>
                            <a:ext cx="1238250" cy="438150"/>
                          </a:xfrm>
                          <a:prstGeom prst="rect">
                            <a:avLst/>
                          </a:prstGeom>
                        </pic:spPr>
                      </pic:pic>
                    </a:graphicData>
                  </a:graphic>
                </wp:inline>
              </w:drawing>
            </w:r>
            <w:r>
              <w:rPr>
                <w:rFonts w:ascii="Times New Roman" w:hAnsi="Times New Roman"/>
                <w:b w:val="0"/>
                <w:i w:val="0"/>
                <w:color w:val="000000"/>
                <w:sz w:val="24"/>
              </w:rPr>
              <w:t xml:space="preserve"> </w:t>
            </w:r>
          </w:p>
          <w:p w14:paraId="09BE70D5">
            <w:pPr>
              <w:spacing w:before="0" w:after="0" w:line="336" w:lineRule="auto"/>
              <w:ind w:left="365"/>
              <w:jc w:val="both"/>
            </w:pPr>
            <w:r>
              <w:rPr>
                <w:rFonts w:ascii="Times New Roman" w:hAnsi="Times New Roman"/>
                <w:b w:val="0"/>
                <w:i w:val="0"/>
                <w:color w:val="000000"/>
                <w:sz w:val="24"/>
              </w:rPr>
              <w:t>Сила тяжести. Ускорение свободного падения.</w:t>
            </w:r>
          </w:p>
          <w:p w14:paraId="5070C8A3">
            <w:pPr>
              <w:spacing w:before="0" w:after="0" w:line="336" w:lineRule="auto"/>
              <w:ind w:left="365"/>
              <w:jc w:val="both"/>
            </w:pPr>
            <w:r>
              <w:rPr>
                <w:rFonts w:ascii="Times New Roman" w:hAnsi="Times New Roman"/>
                <w:b w:val="0"/>
                <w:i w:val="0"/>
                <w:color w:val="000000"/>
                <w:sz w:val="24"/>
              </w:rPr>
              <w:t>Формула для вычисления силы тяжести вблизи поверхности Земли: F = mg.</w:t>
            </w:r>
          </w:p>
          <w:p w14:paraId="7701AE46">
            <w:pPr>
              <w:spacing w:before="0" w:after="0" w:line="336" w:lineRule="auto"/>
              <w:ind w:left="365"/>
              <w:jc w:val="left"/>
            </w:pPr>
            <w:r>
              <w:rPr>
                <w:rFonts w:ascii="Times New Roman" w:hAnsi="Times New Roman"/>
                <w:b w:val="0"/>
                <w:i/>
                <w:color w:val="000000"/>
                <w:sz w:val="24"/>
              </w:rPr>
              <w:t xml:space="preserve"> </w:t>
            </w:r>
            <w:r>
              <w:rPr>
                <w:rFonts w:ascii="Times New Roman" w:hAnsi="Times New Roman"/>
                <w:b w:val="0"/>
                <w:i w:val="0"/>
                <w:color w:val="000000"/>
                <w:sz w:val="24"/>
              </w:rPr>
              <w:t>Движение планет вокруг Солнца. Первая космическая скорость. Невесомость и перегрузки</w:t>
            </w:r>
          </w:p>
        </w:tc>
      </w:tr>
      <w:tr w14:paraId="308AA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20F1EE6">
            <w:pPr>
              <w:spacing w:before="0" w:after="0" w:line="336" w:lineRule="auto"/>
              <w:ind w:left="365"/>
              <w:jc w:val="center"/>
            </w:pPr>
            <w:r>
              <w:rPr>
                <w:rFonts w:ascii="Times New Roman" w:hAnsi="Times New Roman"/>
                <w:b w:val="0"/>
                <w:i w:val="0"/>
                <w:color w:val="000000"/>
                <w:sz w:val="24"/>
              </w:rPr>
              <w:t>1.15</w:t>
            </w:r>
          </w:p>
        </w:tc>
        <w:tc>
          <w:tcPr>
            <w:tcW w:w="13599" w:type="dxa"/>
            <w:tcMar>
              <w:top w:w="50" w:type="dxa"/>
              <w:left w:w="100" w:type="dxa"/>
            </w:tcMar>
            <w:vAlign w:val="center"/>
          </w:tcPr>
          <w:p w14:paraId="3D6AA5FC">
            <w:pPr>
              <w:spacing w:before="0" w:after="0" w:line="336" w:lineRule="auto"/>
              <w:ind w:left="365"/>
              <w:jc w:val="both"/>
            </w:pPr>
            <w:r>
              <w:rPr>
                <w:rFonts w:ascii="Times New Roman" w:hAnsi="Times New Roman"/>
                <w:b w:val="0"/>
                <w:i w:val="0"/>
                <w:color w:val="000000"/>
                <w:sz w:val="24"/>
              </w:rPr>
              <w:t>Импульс тела – векторная физическая величина.</w:t>
            </w:r>
          </w:p>
          <w:p w14:paraId="365BE4E2">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19125" cy="285750"/>
                  <wp:effectExtent l="0" t="0" r="0" b="0"/>
                  <wp:docPr id="14" name="Изображени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4"/>
                          <pic:cNvPicPr>
                            <a:picLocks noChangeAspect="1"/>
                          </pic:cNvPicPr>
                        </pic:nvPicPr>
                        <pic:blipFill>
                          <a:blip r:embed="rId19"/>
                          <a:stretch>
                            <a:fillRect/>
                          </a:stretch>
                        </pic:blipFill>
                        <pic:spPr>
                          <a:xfrm>
                            <a:off x="0" y="0"/>
                            <a:ext cx="619125" cy="285750"/>
                          </a:xfrm>
                          <a:prstGeom prst="rect">
                            <a:avLst/>
                          </a:prstGeom>
                        </pic:spPr>
                      </pic:pic>
                    </a:graphicData>
                  </a:graphic>
                </wp:inline>
              </w:drawing>
            </w:r>
            <w:r>
              <w:rPr>
                <w:rFonts w:ascii="Times New Roman" w:hAnsi="Times New Roman"/>
                <w:b w:val="0"/>
                <w:i w:val="0"/>
                <w:color w:val="000000"/>
                <w:sz w:val="24"/>
              </w:rPr>
              <w:t xml:space="preserve"> </w:t>
            </w:r>
          </w:p>
          <w:p w14:paraId="2BF1F8DC">
            <w:pPr>
              <w:spacing w:before="0" w:after="0" w:line="336" w:lineRule="auto"/>
              <w:ind w:left="365"/>
              <w:jc w:val="both"/>
            </w:pPr>
            <w:r>
              <w:rPr>
                <w:rFonts w:ascii="Times New Roman" w:hAnsi="Times New Roman"/>
                <w:b w:val="0"/>
                <w:i w:val="0"/>
                <w:color w:val="000000"/>
                <w:sz w:val="24"/>
              </w:rPr>
              <w:t>Импульс системы тел. Изменение импульса. Импульс силы</w:t>
            </w:r>
          </w:p>
        </w:tc>
      </w:tr>
      <w:tr w14:paraId="4E7B4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BC2E12A">
            <w:pPr>
              <w:spacing w:before="0" w:after="0" w:line="336" w:lineRule="auto"/>
              <w:ind w:left="365"/>
              <w:jc w:val="center"/>
            </w:pPr>
            <w:r>
              <w:rPr>
                <w:rFonts w:ascii="Times New Roman" w:hAnsi="Times New Roman"/>
                <w:b w:val="0"/>
                <w:i w:val="0"/>
                <w:color w:val="000000"/>
                <w:sz w:val="24"/>
              </w:rPr>
              <w:t>1.16</w:t>
            </w:r>
          </w:p>
        </w:tc>
        <w:tc>
          <w:tcPr>
            <w:tcW w:w="13599" w:type="dxa"/>
            <w:tcMar>
              <w:top w:w="50" w:type="dxa"/>
              <w:left w:w="100" w:type="dxa"/>
            </w:tcMar>
            <w:vAlign w:val="center"/>
          </w:tcPr>
          <w:p w14:paraId="74025CA5">
            <w:pPr>
              <w:spacing w:before="0" w:after="0" w:line="336" w:lineRule="auto"/>
              <w:ind w:left="365"/>
              <w:jc w:val="both"/>
            </w:pPr>
            <w:r>
              <w:rPr>
                <w:rFonts w:ascii="Times New Roman" w:hAnsi="Times New Roman"/>
                <w:b w:val="0"/>
                <w:i w:val="0"/>
                <w:color w:val="000000"/>
                <w:sz w:val="24"/>
              </w:rPr>
              <w:t>Закон сохранения импульса для замкнутой системы тел:</w:t>
            </w:r>
          </w:p>
          <w:p w14:paraId="276C873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685925" cy="342900"/>
                  <wp:effectExtent l="0" t="0" r="0" b="0"/>
                  <wp:docPr id="15" name="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pic:cNvPicPr>
                            <a:picLocks noChangeAspect="1"/>
                          </pic:cNvPicPr>
                        </pic:nvPicPr>
                        <pic:blipFill>
                          <a:blip r:embed="rId20"/>
                          <a:stretch>
                            <a:fillRect/>
                          </a:stretch>
                        </pic:blipFill>
                        <pic:spPr>
                          <a:xfrm>
                            <a:off x="0" y="0"/>
                            <a:ext cx="1685925" cy="342900"/>
                          </a:xfrm>
                          <a:prstGeom prst="rect">
                            <a:avLst/>
                          </a:prstGeom>
                        </pic:spPr>
                      </pic:pic>
                    </a:graphicData>
                  </a:graphic>
                </wp:inline>
              </w:drawing>
            </w:r>
            <w:r>
              <w:rPr>
                <w:rFonts w:ascii="Times New Roman" w:hAnsi="Times New Roman"/>
                <w:b w:val="0"/>
                <w:i w:val="0"/>
                <w:color w:val="000000"/>
                <w:sz w:val="24"/>
              </w:rPr>
              <w:t xml:space="preserve"> </w:t>
            </w:r>
          </w:p>
          <w:p w14:paraId="34F2E449">
            <w:pPr>
              <w:spacing w:before="0" w:after="0" w:line="336" w:lineRule="auto"/>
              <w:ind w:left="365"/>
              <w:jc w:val="both"/>
            </w:pPr>
            <w:r>
              <w:rPr>
                <w:rFonts w:ascii="Times New Roman" w:hAnsi="Times New Roman"/>
                <w:b w:val="0"/>
                <w:i w:val="0"/>
                <w:color w:val="000000"/>
                <w:sz w:val="24"/>
              </w:rPr>
              <w:t>Реактивное движение</w:t>
            </w:r>
          </w:p>
        </w:tc>
      </w:tr>
      <w:tr w14:paraId="7868A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D0788AA">
            <w:pPr>
              <w:spacing w:before="0" w:after="0" w:line="336" w:lineRule="auto"/>
              <w:ind w:left="365"/>
              <w:jc w:val="center"/>
            </w:pPr>
            <w:r>
              <w:rPr>
                <w:rFonts w:ascii="Times New Roman" w:hAnsi="Times New Roman"/>
                <w:b w:val="0"/>
                <w:i w:val="0"/>
                <w:color w:val="000000"/>
                <w:sz w:val="24"/>
              </w:rPr>
              <w:t>1.17</w:t>
            </w:r>
          </w:p>
        </w:tc>
        <w:tc>
          <w:tcPr>
            <w:tcW w:w="13599" w:type="dxa"/>
            <w:tcMar>
              <w:top w:w="50" w:type="dxa"/>
              <w:left w:w="100" w:type="dxa"/>
            </w:tcMar>
            <w:vAlign w:val="center"/>
          </w:tcPr>
          <w:p w14:paraId="29913323">
            <w:pPr>
              <w:spacing w:before="0" w:after="0" w:line="336" w:lineRule="auto"/>
              <w:ind w:left="365"/>
              <w:jc w:val="both"/>
            </w:pPr>
            <w:r>
              <w:rPr>
                <w:rFonts w:ascii="Times New Roman" w:hAnsi="Times New Roman"/>
                <w:b w:val="0"/>
                <w:i w:val="0"/>
                <w:color w:val="000000"/>
                <w:sz w:val="24"/>
              </w:rPr>
              <w:t>Механическая работа. Формула для вычисления работы силы:</w:t>
            </w:r>
          </w:p>
          <w:p w14:paraId="64FEE7A3">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19150" cy="342900"/>
                  <wp:effectExtent l="0" t="0" r="0" b="0"/>
                  <wp:docPr id="16" name="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6"/>
                          <pic:cNvPicPr>
                            <a:picLocks noChangeAspect="1"/>
                          </pic:cNvPicPr>
                        </pic:nvPicPr>
                        <pic:blipFill>
                          <a:blip r:embed="rId21"/>
                          <a:stretch>
                            <a:fillRect/>
                          </a:stretch>
                        </pic:blipFill>
                        <pic:spPr>
                          <a:xfrm>
                            <a:off x="0" y="0"/>
                            <a:ext cx="819150" cy="342900"/>
                          </a:xfrm>
                          <a:prstGeom prst="rect">
                            <a:avLst/>
                          </a:prstGeom>
                        </pic:spPr>
                      </pic:pic>
                    </a:graphicData>
                  </a:graphic>
                </wp:inline>
              </w:drawing>
            </w:r>
            <w:r>
              <w:rPr>
                <w:rFonts w:ascii="Times New Roman" w:hAnsi="Times New Roman"/>
                <w:b w:val="0"/>
                <w:i w:val="0"/>
                <w:color w:val="000000"/>
                <w:sz w:val="24"/>
              </w:rPr>
              <w:t xml:space="preserve"> </w:t>
            </w:r>
          </w:p>
          <w:p w14:paraId="0815B9B2">
            <w:pPr>
              <w:spacing w:before="0" w:after="0" w:line="336" w:lineRule="auto"/>
              <w:ind w:left="365"/>
              <w:jc w:val="both"/>
            </w:pPr>
            <w:r>
              <w:rPr>
                <w:rFonts w:ascii="Times New Roman" w:hAnsi="Times New Roman"/>
                <w:b w:val="0"/>
                <w:i w:val="0"/>
                <w:color w:val="000000"/>
                <w:sz w:val="24"/>
              </w:rPr>
              <w:t>Механическая мощность:</w:t>
            </w:r>
          </w:p>
          <w:p w14:paraId="01F54E80">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571500" cy="476250"/>
                  <wp:effectExtent l="0" t="0" r="0" b="0"/>
                  <wp:docPr id="17" name="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pic:cNvPicPr>
                            <a:picLocks noChangeAspect="1"/>
                          </pic:cNvPicPr>
                        </pic:nvPicPr>
                        <pic:blipFill>
                          <a:blip r:embed="rId22"/>
                          <a:stretch>
                            <a:fillRect/>
                          </a:stretch>
                        </pic:blipFill>
                        <pic:spPr>
                          <a:xfrm>
                            <a:off x="0" y="0"/>
                            <a:ext cx="571500" cy="476250"/>
                          </a:xfrm>
                          <a:prstGeom prst="rect">
                            <a:avLst/>
                          </a:prstGeom>
                        </pic:spPr>
                      </pic:pic>
                    </a:graphicData>
                  </a:graphic>
                </wp:inline>
              </w:drawing>
            </w:r>
            <w:r>
              <w:rPr>
                <w:rFonts w:ascii="Times New Roman" w:hAnsi="Times New Roman"/>
                <w:b w:val="0"/>
                <w:i w:val="0"/>
                <w:color w:val="000000"/>
                <w:sz w:val="24"/>
              </w:rPr>
              <w:t xml:space="preserve"> </w:t>
            </w:r>
          </w:p>
          <w:p w14:paraId="30DCD26F">
            <w:pPr>
              <w:spacing w:before="0" w:after="0" w:line="336" w:lineRule="auto"/>
              <w:ind w:left="365"/>
              <w:jc w:val="both"/>
            </w:pPr>
          </w:p>
          <w:p w14:paraId="6B0CE5F6">
            <w:pPr>
              <w:spacing w:before="0" w:after="0" w:line="336" w:lineRule="auto"/>
              <w:ind w:left="365"/>
              <w:jc w:val="both"/>
            </w:pPr>
          </w:p>
        </w:tc>
      </w:tr>
      <w:tr w14:paraId="5C2E3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47BB2C6">
            <w:pPr>
              <w:spacing w:before="0" w:after="0" w:line="336" w:lineRule="auto"/>
              <w:ind w:left="365"/>
              <w:jc w:val="center"/>
            </w:pPr>
            <w:r>
              <w:rPr>
                <w:rFonts w:ascii="Times New Roman" w:hAnsi="Times New Roman"/>
                <w:b w:val="0"/>
                <w:i w:val="0"/>
                <w:color w:val="000000"/>
                <w:sz w:val="24"/>
              </w:rPr>
              <w:t>1.18</w:t>
            </w:r>
          </w:p>
        </w:tc>
        <w:tc>
          <w:tcPr>
            <w:tcW w:w="13599" w:type="dxa"/>
            <w:tcMar>
              <w:top w:w="50" w:type="dxa"/>
              <w:left w:w="100" w:type="dxa"/>
            </w:tcMar>
            <w:vAlign w:val="center"/>
          </w:tcPr>
          <w:p w14:paraId="0E9A7052">
            <w:pPr>
              <w:spacing w:before="0" w:after="0" w:line="336" w:lineRule="auto"/>
              <w:ind w:left="365"/>
              <w:jc w:val="left"/>
            </w:pPr>
            <w:r>
              <w:rPr>
                <w:rFonts w:ascii="Times New Roman" w:hAnsi="Times New Roman"/>
                <w:b w:val="0"/>
                <w:i w:val="0"/>
                <w:color w:val="000000"/>
                <w:sz w:val="24"/>
              </w:rPr>
              <w:t>Кинетическая и потенциальная энергия. Формула для вычисления кинетической энергии:</w:t>
            </w:r>
          </w:p>
          <w:p w14:paraId="23FFDA9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28675" cy="514350"/>
                  <wp:effectExtent l="0" t="0" r="0" b="0"/>
                  <wp:docPr id="18"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18"/>
                          <pic:cNvPicPr>
                            <a:picLocks noChangeAspect="1"/>
                          </pic:cNvPicPr>
                        </pic:nvPicPr>
                        <pic:blipFill>
                          <a:blip r:embed="rId23"/>
                          <a:stretch>
                            <a:fillRect/>
                          </a:stretch>
                        </pic:blipFill>
                        <pic:spPr>
                          <a:xfrm>
                            <a:off x="0" y="0"/>
                            <a:ext cx="828675" cy="514350"/>
                          </a:xfrm>
                          <a:prstGeom prst="rect">
                            <a:avLst/>
                          </a:prstGeom>
                        </pic:spPr>
                      </pic:pic>
                    </a:graphicData>
                  </a:graphic>
                </wp:inline>
              </w:drawing>
            </w:r>
            <w:r>
              <w:rPr>
                <w:rFonts w:ascii="Times New Roman" w:hAnsi="Times New Roman"/>
                <w:b w:val="0"/>
                <w:i w:val="0"/>
                <w:color w:val="000000"/>
                <w:sz w:val="24"/>
              </w:rPr>
              <w:t xml:space="preserve"> </w:t>
            </w:r>
          </w:p>
          <w:p w14:paraId="0BA0F5B7">
            <w:pPr>
              <w:spacing w:before="0" w:after="0" w:line="336" w:lineRule="auto"/>
              <w:ind w:left="365"/>
              <w:jc w:val="left"/>
            </w:pPr>
            <w:r>
              <w:rPr>
                <w:rFonts w:ascii="Times New Roman" w:hAnsi="Times New Roman"/>
                <w:b w:val="0"/>
                <w:i w:val="0"/>
                <w:color w:val="000000"/>
                <w:sz w:val="24"/>
              </w:rPr>
              <w:t>Теорема о кинетической энергии. Формула для вычисления потенциальной энергии тела, поднятого</w:t>
            </w:r>
          </w:p>
          <w:p w14:paraId="658529FB">
            <w:pPr>
              <w:spacing w:before="0" w:after="0" w:line="336" w:lineRule="auto"/>
              <w:ind w:left="365"/>
              <w:jc w:val="both"/>
            </w:pPr>
            <w:r>
              <w:rPr>
                <w:rFonts w:ascii="Times New Roman" w:hAnsi="Times New Roman"/>
                <w:b w:val="0"/>
                <w:i w:val="0"/>
                <w:color w:val="000000"/>
                <w:sz w:val="24"/>
              </w:rPr>
              <w:t>над Землёй:</w:t>
            </w:r>
          </w:p>
          <w:p w14:paraId="61FA13E6">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38200" cy="314325"/>
                  <wp:effectExtent l="0" t="0" r="0" b="0"/>
                  <wp:docPr id="19" name="Изображение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19"/>
                          <pic:cNvPicPr>
                            <a:picLocks noChangeAspect="1"/>
                          </pic:cNvPicPr>
                        </pic:nvPicPr>
                        <pic:blipFill>
                          <a:blip r:embed="rId24"/>
                          <a:stretch>
                            <a:fillRect/>
                          </a:stretch>
                        </pic:blipFill>
                        <pic:spPr>
                          <a:xfrm>
                            <a:off x="0" y="0"/>
                            <a:ext cx="838200" cy="314325"/>
                          </a:xfrm>
                          <a:prstGeom prst="rect">
                            <a:avLst/>
                          </a:prstGeom>
                        </pic:spPr>
                      </pic:pic>
                    </a:graphicData>
                  </a:graphic>
                </wp:inline>
              </w:drawing>
            </w:r>
            <w:r>
              <w:rPr>
                <w:rFonts w:ascii="Times New Roman" w:hAnsi="Times New Roman"/>
                <w:b w:val="0"/>
                <w:i w:val="0"/>
                <w:color w:val="000000"/>
                <w:sz w:val="24"/>
              </w:rPr>
              <w:t xml:space="preserve"> </w:t>
            </w:r>
          </w:p>
          <w:p w14:paraId="2F54E621">
            <w:pPr>
              <w:spacing w:before="0" w:after="0" w:line="336" w:lineRule="auto"/>
              <w:ind w:left="365"/>
              <w:jc w:val="both"/>
            </w:pPr>
          </w:p>
          <w:p w14:paraId="762A9217">
            <w:pPr>
              <w:spacing w:before="0" w:after="0" w:line="336" w:lineRule="auto"/>
              <w:ind w:left="365"/>
              <w:jc w:val="both"/>
            </w:pPr>
          </w:p>
        </w:tc>
      </w:tr>
      <w:tr w14:paraId="5EA5BC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6F9BAE4">
            <w:pPr>
              <w:spacing w:before="0" w:after="0" w:line="336" w:lineRule="auto"/>
              <w:ind w:left="365"/>
              <w:jc w:val="center"/>
            </w:pPr>
            <w:r>
              <w:rPr>
                <w:rFonts w:ascii="Times New Roman" w:hAnsi="Times New Roman"/>
                <w:b w:val="0"/>
                <w:i w:val="0"/>
                <w:color w:val="000000"/>
                <w:sz w:val="24"/>
              </w:rPr>
              <w:t>1.19</w:t>
            </w:r>
          </w:p>
        </w:tc>
        <w:tc>
          <w:tcPr>
            <w:tcW w:w="13599" w:type="dxa"/>
            <w:tcMar>
              <w:top w:w="50" w:type="dxa"/>
              <w:left w:w="100" w:type="dxa"/>
            </w:tcMar>
            <w:vAlign w:val="center"/>
          </w:tcPr>
          <w:p w14:paraId="750E9CD6">
            <w:pPr>
              <w:spacing w:before="0" w:after="0" w:line="336" w:lineRule="auto"/>
              <w:ind w:left="365"/>
              <w:jc w:val="left"/>
            </w:pPr>
            <w:r>
              <w:rPr>
                <w:rFonts w:ascii="Times New Roman" w:hAnsi="Times New Roman"/>
                <w:b w:val="0"/>
                <w:i w:val="0"/>
                <w:color w:val="000000"/>
                <w:sz w:val="24"/>
              </w:rPr>
              <w:t>Механическая энергия:</w:t>
            </w:r>
          </w:p>
          <w:p w14:paraId="6BB124CE">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57275" cy="361950"/>
                  <wp:effectExtent l="0" t="0" r="0" b="0"/>
                  <wp:docPr id="20" name="Изображение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20"/>
                          <pic:cNvPicPr>
                            <a:picLocks noChangeAspect="1"/>
                          </pic:cNvPicPr>
                        </pic:nvPicPr>
                        <pic:blipFill>
                          <a:blip r:embed="rId25"/>
                          <a:stretch>
                            <a:fillRect/>
                          </a:stretch>
                        </pic:blipFill>
                        <pic:spPr>
                          <a:xfrm>
                            <a:off x="0" y="0"/>
                            <a:ext cx="1057275" cy="361950"/>
                          </a:xfrm>
                          <a:prstGeom prst="rect">
                            <a:avLst/>
                          </a:prstGeom>
                        </pic:spPr>
                      </pic:pic>
                    </a:graphicData>
                  </a:graphic>
                </wp:inline>
              </w:drawing>
            </w:r>
            <w:r>
              <w:rPr>
                <w:rFonts w:ascii="Times New Roman" w:hAnsi="Times New Roman"/>
                <w:b w:val="0"/>
                <w:i w:val="0"/>
                <w:color w:val="000000"/>
                <w:sz w:val="24"/>
              </w:rPr>
              <w:t xml:space="preserve"> </w:t>
            </w:r>
          </w:p>
          <w:p w14:paraId="0AB14BD4">
            <w:pPr>
              <w:spacing w:before="0" w:after="0" w:line="336" w:lineRule="auto"/>
              <w:ind w:left="365"/>
              <w:jc w:val="left"/>
            </w:pPr>
            <w:r>
              <w:rPr>
                <w:rFonts w:ascii="Times New Roman" w:hAnsi="Times New Roman"/>
                <w:b w:val="0"/>
                <w:i w:val="0"/>
                <w:color w:val="000000"/>
                <w:sz w:val="24"/>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b w:val="0"/>
                <w:i/>
                <w:color w:val="000000"/>
                <w:sz w:val="24"/>
              </w:rPr>
              <w:t>E</w:t>
            </w:r>
            <w:r>
              <w:rPr>
                <w:rFonts w:ascii="Times New Roman" w:hAnsi="Times New Roman"/>
                <w:b w:val="0"/>
                <w:i w:val="0"/>
                <w:color w:val="000000"/>
                <w:sz w:val="24"/>
              </w:rPr>
              <w:t xml:space="preserve"> = const.</w:t>
            </w:r>
          </w:p>
          <w:p w14:paraId="0A9DA3DF">
            <w:pPr>
              <w:spacing w:before="0" w:after="0" w:line="336" w:lineRule="auto"/>
              <w:ind w:left="365"/>
              <w:jc w:val="both"/>
            </w:pPr>
            <w:r>
              <w:rPr>
                <w:rFonts w:ascii="Times New Roman" w:hAnsi="Times New Roman"/>
                <w:b w:val="0"/>
                <w:i w:val="0"/>
                <w:color w:val="000000"/>
                <w:sz w:val="24"/>
              </w:rPr>
              <w:t>Превращение механической энергии при наличии силы трения.</w:t>
            </w:r>
          </w:p>
        </w:tc>
      </w:tr>
      <w:tr w14:paraId="1A403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63FA206">
            <w:pPr>
              <w:spacing w:before="0" w:after="0" w:line="336" w:lineRule="auto"/>
              <w:ind w:left="365"/>
              <w:jc w:val="center"/>
            </w:pPr>
            <w:r>
              <w:rPr>
                <w:rFonts w:ascii="Times New Roman" w:hAnsi="Times New Roman"/>
                <w:b w:val="0"/>
                <w:i w:val="0"/>
                <w:color w:val="000000"/>
                <w:sz w:val="24"/>
              </w:rPr>
              <w:t>1.20</w:t>
            </w:r>
          </w:p>
        </w:tc>
        <w:tc>
          <w:tcPr>
            <w:tcW w:w="13599" w:type="dxa"/>
            <w:tcMar>
              <w:top w:w="50" w:type="dxa"/>
              <w:left w:w="100" w:type="dxa"/>
            </w:tcMar>
            <w:vAlign w:val="center"/>
          </w:tcPr>
          <w:p w14:paraId="227D4B12">
            <w:pPr>
              <w:spacing w:before="0" w:after="0" w:line="336" w:lineRule="auto"/>
              <w:ind w:left="365"/>
              <w:jc w:val="both"/>
            </w:pPr>
            <w:r>
              <w:rPr>
                <w:rFonts w:ascii="Times New Roman" w:hAnsi="Times New Roman"/>
                <w:b w:val="0"/>
                <w:i w:val="0"/>
                <w:color w:val="000000"/>
                <w:sz w:val="24"/>
              </w:rPr>
              <w:t>Простые механизмы. «Золотое правило» механики.</w:t>
            </w:r>
          </w:p>
          <w:p w14:paraId="7542A913">
            <w:pPr>
              <w:spacing w:before="0" w:after="0" w:line="336" w:lineRule="auto"/>
              <w:ind w:left="365"/>
              <w:jc w:val="left"/>
            </w:pPr>
            <w:r>
              <w:rPr>
                <w:rFonts w:ascii="Times New Roman" w:hAnsi="Times New Roman"/>
                <w:b w:val="0"/>
                <w:i w:val="0"/>
                <w:color w:val="000000"/>
                <w:sz w:val="24"/>
              </w:rPr>
              <w:t xml:space="preserve">Рычаг. Момент силы: </w:t>
            </w:r>
            <w:r>
              <w:rPr>
                <w:rFonts w:ascii="Times New Roman" w:hAnsi="Times New Roman"/>
                <w:b w:val="0"/>
                <w:i/>
                <w:color w:val="000000"/>
                <w:sz w:val="24"/>
              </w:rPr>
              <w:t>M - Fl.</w:t>
            </w:r>
          </w:p>
          <w:p w14:paraId="1E52A45E">
            <w:pPr>
              <w:spacing w:before="0" w:after="0" w:line="336" w:lineRule="auto"/>
              <w:ind w:left="365"/>
              <w:jc w:val="left"/>
            </w:pPr>
            <w:r>
              <w:rPr>
                <w:rFonts w:ascii="Times New Roman" w:hAnsi="Times New Roman"/>
                <w:b w:val="0"/>
                <w:i w:val="0"/>
                <w:color w:val="000000"/>
                <w:sz w:val="24"/>
              </w:rPr>
              <w:t>Условие равновесия рычага:</w:t>
            </w:r>
          </w:p>
          <w:p w14:paraId="0D31261D">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304925" cy="352425"/>
                  <wp:effectExtent l="0" t="0" r="0" b="0"/>
                  <wp:docPr id="21" name="Изображение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21"/>
                          <pic:cNvPicPr>
                            <a:picLocks noChangeAspect="1"/>
                          </pic:cNvPicPr>
                        </pic:nvPicPr>
                        <pic:blipFill>
                          <a:blip r:embed="rId26"/>
                          <a:stretch>
                            <a:fillRect/>
                          </a:stretch>
                        </pic:blipFill>
                        <pic:spPr>
                          <a:xfrm>
                            <a:off x="0" y="0"/>
                            <a:ext cx="1304925" cy="352425"/>
                          </a:xfrm>
                          <a:prstGeom prst="rect">
                            <a:avLst/>
                          </a:prstGeom>
                        </pic:spPr>
                      </pic:pic>
                    </a:graphicData>
                  </a:graphic>
                </wp:inline>
              </w:drawing>
            </w:r>
            <w:r>
              <w:rPr>
                <w:rFonts w:ascii="Times New Roman" w:hAnsi="Times New Roman"/>
                <w:b w:val="0"/>
                <w:i w:val="0"/>
                <w:color w:val="000000"/>
                <w:sz w:val="24"/>
              </w:rPr>
              <w:t xml:space="preserve"> </w:t>
            </w:r>
          </w:p>
          <w:p w14:paraId="476CA1EF">
            <w:pPr>
              <w:spacing w:before="0" w:after="0" w:line="336" w:lineRule="auto"/>
              <w:ind w:left="365"/>
              <w:jc w:val="left"/>
            </w:pPr>
            <w:r>
              <w:rPr>
                <w:rFonts w:ascii="Times New Roman" w:hAnsi="Times New Roman"/>
                <w:b w:val="0"/>
                <w:i w:val="0"/>
                <w:color w:val="000000"/>
                <w:sz w:val="24"/>
              </w:rPr>
              <w:t>Подвижный и неподвижный блоки. КПД простых механизмов,</w:t>
            </w:r>
          </w:p>
          <w:p w14:paraId="7C64EFF0">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095375" cy="523875"/>
                  <wp:effectExtent l="0" t="0" r="0" b="0"/>
                  <wp:docPr id="22" name="Изображе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22"/>
                          <pic:cNvPicPr>
                            <a:picLocks noChangeAspect="1"/>
                          </pic:cNvPicPr>
                        </pic:nvPicPr>
                        <pic:blipFill>
                          <a:blip r:embed="rId27"/>
                          <a:stretch>
                            <a:fillRect/>
                          </a:stretch>
                        </pic:blipFill>
                        <pic:spPr>
                          <a:xfrm>
                            <a:off x="0" y="0"/>
                            <a:ext cx="1095375" cy="523875"/>
                          </a:xfrm>
                          <a:prstGeom prst="rect">
                            <a:avLst/>
                          </a:prstGeom>
                        </pic:spPr>
                      </pic:pic>
                    </a:graphicData>
                  </a:graphic>
                </wp:inline>
              </w:drawing>
            </w:r>
            <w:r>
              <w:rPr>
                <w:rFonts w:ascii="Times New Roman" w:hAnsi="Times New Roman"/>
                <w:b w:val="0"/>
                <w:i w:val="0"/>
                <w:color w:val="000000"/>
                <w:sz w:val="24"/>
              </w:rPr>
              <w:t xml:space="preserve"> </w:t>
            </w:r>
          </w:p>
          <w:p w14:paraId="408A2EBE">
            <w:pPr>
              <w:spacing w:before="0" w:after="0" w:line="336" w:lineRule="auto"/>
              <w:ind w:left="365"/>
              <w:jc w:val="both"/>
            </w:pPr>
          </w:p>
        </w:tc>
      </w:tr>
      <w:tr w14:paraId="530FF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66AAB6E">
            <w:pPr>
              <w:spacing w:before="0" w:after="0" w:line="336" w:lineRule="auto"/>
              <w:ind w:left="365"/>
              <w:jc w:val="center"/>
            </w:pPr>
            <w:r>
              <w:rPr>
                <w:rFonts w:ascii="Times New Roman" w:hAnsi="Times New Roman"/>
                <w:b w:val="0"/>
                <w:i w:val="0"/>
                <w:color w:val="000000"/>
                <w:sz w:val="24"/>
              </w:rPr>
              <w:t>1.21</w:t>
            </w:r>
          </w:p>
        </w:tc>
        <w:tc>
          <w:tcPr>
            <w:tcW w:w="13599" w:type="dxa"/>
            <w:tcMar>
              <w:top w:w="50" w:type="dxa"/>
              <w:left w:w="100" w:type="dxa"/>
            </w:tcMar>
            <w:vAlign w:val="center"/>
          </w:tcPr>
          <w:p w14:paraId="3346C323">
            <w:pPr>
              <w:spacing w:before="0" w:after="0" w:line="336" w:lineRule="auto"/>
              <w:ind w:left="365"/>
              <w:jc w:val="left"/>
            </w:pPr>
            <w:r>
              <w:rPr>
                <w:rFonts w:ascii="Times New Roman" w:hAnsi="Times New Roman"/>
                <w:b w:val="0"/>
                <w:i w:val="0"/>
                <w:color w:val="000000"/>
                <w:sz w:val="24"/>
              </w:rPr>
              <w:t xml:space="preserve">Давление твёрдого тела. </w:t>
            </w:r>
          </w:p>
          <w:p w14:paraId="4202A2D2">
            <w:pPr>
              <w:spacing w:before="0" w:after="0" w:line="336" w:lineRule="auto"/>
              <w:ind w:left="365"/>
              <w:jc w:val="both"/>
            </w:pPr>
            <w:r>
              <w:rPr>
                <w:rFonts w:ascii="Times New Roman" w:hAnsi="Times New Roman"/>
                <w:b w:val="0"/>
                <w:i w:val="0"/>
                <w:color w:val="000000"/>
                <w:sz w:val="24"/>
              </w:rPr>
              <w:t>Формула для вычисления давления твёрдого тела:</w:t>
            </w:r>
          </w:p>
          <w:p w14:paraId="041CE3D7">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00075" cy="400050"/>
                  <wp:effectExtent l="0" t="0" r="0" b="0"/>
                  <wp:docPr id="23" name="Изображение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pic:cNvPicPr>
                            <a:picLocks noChangeAspect="1"/>
                          </pic:cNvPicPr>
                        </pic:nvPicPr>
                        <pic:blipFill>
                          <a:blip r:embed="rId28"/>
                          <a:stretch>
                            <a:fillRect/>
                          </a:stretch>
                        </pic:blipFill>
                        <pic:spPr>
                          <a:xfrm>
                            <a:off x="0" y="0"/>
                            <a:ext cx="600075" cy="400050"/>
                          </a:xfrm>
                          <a:prstGeom prst="rect">
                            <a:avLst/>
                          </a:prstGeom>
                        </pic:spPr>
                      </pic:pic>
                    </a:graphicData>
                  </a:graphic>
                </wp:inline>
              </w:drawing>
            </w:r>
            <w:r>
              <w:rPr>
                <w:rFonts w:ascii="Times New Roman" w:hAnsi="Times New Roman"/>
                <w:b w:val="0"/>
                <w:i w:val="0"/>
                <w:color w:val="000000"/>
                <w:sz w:val="24"/>
              </w:rPr>
              <w:t xml:space="preserve"> </w:t>
            </w:r>
          </w:p>
          <w:p w14:paraId="24544BB1">
            <w:pPr>
              <w:spacing w:before="0" w:after="0" w:line="336" w:lineRule="auto"/>
              <w:ind w:left="365"/>
              <w:jc w:val="both"/>
            </w:pPr>
            <w:r>
              <w:rPr>
                <w:rFonts w:ascii="Times New Roman" w:hAnsi="Times New Roman"/>
                <w:b w:val="0"/>
                <w:i w:val="0"/>
                <w:color w:val="000000"/>
                <w:sz w:val="24"/>
              </w:rPr>
              <w:t xml:space="preserve"> Давление газа. Атмосферное давление.</w:t>
            </w:r>
          </w:p>
          <w:p w14:paraId="40212ABA">
            <w:pPr>
              <w:spacing w:before="0" w:after="0" w:line="336" w:lineRule="auto"/>
              <w:ind w:left="365"/>
              <w:jc w:val="left"/>
            </w:pPr>
            <w:r>
              <w:rPr>
                <w:rFonts w:ascii="Times New Roman" w:hAnsi="Times New Roman"/>
                <w:b w:val="0"/>
                <w:i w:val="0"/>
                <w:color w:val="000000"/>
                <w:sz w:val="24"/>
              </w:rPr>
              <w:t xml:space="preserve">Гидростатическое давление внутри жидкости. </w:t>
            </w:r>
          </w:p>
          <w:p w14:paraId="34F9EB2E">
            <w:pPr>
              <w:spacing w:before="0" w:after="0" w:line="336" w:lineRule="auto"/>
              <w:ind w:left="365"/>
              <w:jc w:val="both"/>
            </w:pPr>
            <w:r>
              <w:rPr>
                <w:rFonts w:ascii="Times New Roman" w:hAnsi="Times New Roman"/>
                <w:b w:val="0"/>
                <w:i w:val="0"/>
                <w:color w:val="000000"/>
                <w:sz w:val="24"/>
              </w:rPr>
              <w:t>Формула для вычисления давления внутри жидкости:</w:t>
            </w:r>
          </w:p>
          <w:p w14:paraId="68884C74">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114425" cy="400050"/>
                  <wp:effectExtent l="0" t="0" r="0" b="0"/>
                  <wp:docPr id="24" name="Изображение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24"/>
                          <pic:cNvPicPr>
                            <a:picLocks noChangeAspect="1"/>
                          </pic:cNvPicPr>
                        </pic:nvPicPr>
                        <pic:blipFill>
                          <a:blip r:embed="rId29"/>
                          <a:stretch>
                            <a:fillRect/>
                          </a:stretch>
                        </pic:blipFill>
                        <pic:spPr>
                          <a:xfrm>
                            <a:off x="0" y="0"/>
                            <a:ext cx="1114425" cy="400050"/>
                          </a:xfrm>
                          <a:prstGeom prst="rect">
                            <a:avLst/>
                          </a:prstGeom>
                        </pic:spPr>
                      </pic:pic>
                    </a:graphicData>
                  </a:graphic>
                </wp:inline>
              </w:drawing>
            </w:r>
            <w:r>
              <w:rPr>
                <w:rFonts w:ascii="Times New Roman" w:hAnsi="Times New Roman"/>
                <w:b w:val="0"/>
                <w:i w:val="0"/>
                <w:color w:val="000000"/>
                <w:sz w:val="24"/>
              </w:rPr>
              <w:t xml:space="preserve"> </w:t>
            </w:r>
          </w:p>
          <w:p w14:paraId="43A94961">
            <w:pPr>
              <w:spacing w:before="0" w:after="0" w:line="336" w:lineRule="auto"/>
              <w:ind w:left="365"/>
              <w:jc w:val="both"/>
            </w:pPr>
          </w:p>
        </w:tc>
      </w:tr>
      <w:tr w14:paraId="73A38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BAC3B1F">
            <w:pPr>
              <w:spacing w:before="0" w:after="0" w:line="336" w:lineRule="auto"/>
              <w:ind w:left="365"/>
              <w:jc w:val="center"/>
            </w:pPr>
            <w:r>
              <w:rPr>
                <w:rFonts w:ascii="Times New Roman" w:hAnsi="Times New Roman"/>
                <w:b w:val="0"/>
                <w:i w:val="0"/>
                <w:color w:val="000000"/>
                <w:sz w:val="24"/>
              </w:rPr>
              <w:t>1.22</w:t>
            </w:r>
          </w:p>
        </w:tc>
        <w:tc>
          <w:tcPr>
            <w:tcW w:w="13599" w:type="dxa"/>
            <w:tcMar>
              <w:top w:w="50" w:type="dxa"/>
              <w:left w:w="100" w:type="dxa"/>
            </w:tcMar>
            <w:vAlign w:val="center"/>
          </w:tcPr>
          <w:p w14:paraId="68A68955">
            <w:pPr>
              <w:spacing w:before="0" w:after="0" w:line="336" w:lineRule="auto"/>
              <w:ind w:left="365"/>
              <w:jc w:val="both"/>
            </w:pPr>
            <w:r>
              <w:rPr>
                <w:rFonts w:ascii="Times New Roman" w:hAnsi="Times New Roman"/>
                <w:b w:val="0"/>
                <w:i w:val="0"/>
                <w:color w:val="000000"/>
                <w:sz w:val="24"/>
              </w:rPr>
              <w:t>Закон Паскаля. Гидравлический пресс</w:t>
            </w:r>
          </w:p>
        </w:tc>
      </w:tr>
      <w:tr w14:paraId="270A7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DE53972">
            <w:pPr>
              <w:spacing w:before="0" w:after="0" w:line="336" w:lineRule="auto"/>
              <w:ind w:left="365"/>
              <w:jc w:val="center"/>
            </w:pPr>
            <w:r>
              <w:rPr>
                <w:rFonts w:ascii="Times New Roman" w:hAnsi="Times New Roman"/>
                <w:b w:val="0"/>
                <w:i w:val="0"/>
                <w:color w:val="000000"/>
                <w:sz w:val="24"/>
              </w:rPr>
              <w:t>1.23</w:t>
            </w:r>
          </w:p>
        </w:tc>
        <w:tc>
          <w:tcPr>
            <w:tcW w:w="13599" w:type="dxa"/>
            <w:tcMar>
              <w:top w:w="50" w:type="dxa"/>
              <w:left w:w="100" w:type="dxa"/>
            </w:tcMar>
            <w:vAlign w:val="center"/>
          </w:tcPr>
          <w:p w14:paraId="4AEF899D">
            <w:pPr>
              <w:spacing w:before="0" w:after="0" w:line="336" w:lineRule="auto"/>
              <w:ind w:left="365"/>
              <w:jc w:val="both"/>
            </w:pPr>
            <w:r>
              <w:rPr>
                <w:rFonts w:ascii="Times New Roman" w:hAnsi="Times New Roman"/>
                <w:b w:val="0"/>
                <w:i w:val="0"/>
                <w:color w:val="000000"/>
                <w:sz w:val="24"/>
              </w:rPr>
              <w:t>Закон Архимеда. Формула для определения выталкивающей силы, действующей на тело, погружённое в жидкость или газ:</w:t>
            </w:r>
          </w:p>
          <w:p w14:paraId="197144E0">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952500" cy="381000"/>
                  <wp:effectExtent l="0" t="0" r="0" b="0"/>
                  <wp:docPr id="25" name="Изображе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25"/>
                          <pic:cNvPicPr>
                            <a:picLocks noChangeAspect="1"/>
                          </pic:cNvPicPr>
                        </pic:nvPicPr>
                        <pic:blipFill>
                          <a:blip r:embed="rId30"/>
                          <a:stretch>
                            <a:fillRect/>
                          </a:stretch>
                        </pic:blipFill>
                        <pic:spPr>
                          <a:xfrm>
                            <a:off x="0" y="0"/>
                            <a:ext cx="952500" cy="381000"/>
                          </a:xfrm>
                          <a:prstGeom prst="rect">
                            <a:avLst/>
                          </a:prstGeom>
                        </pic:spPr>
                      </pic:pic>
                    </a:graphicData>
                  </a:graphic>
                </wp:inline>
              </w:drawing>
            </w:r>
            <w:r>
              <w:rPr>
                <w:rFonts w:ascii="Times New Roman" w:hAnsi="Times New Roman"/>
                <w:b w:val="0"/>
                <w:i w:val="0"/>
                <w:color w:val="000000"/>
                <w:sz w:val="24"/>
              </w:rPr>
              <w:t xml:space="preserve"> </w:t>
            </w:r>
          </w:p>
          <w:p w14:paraId="035B6531">
            <w:pPr>
              <w:spacing w:before="0" w:after="0" w:line="336" w:lineRule="auto"/>
              <w:ind w:left="365"/>
              <w:jc w:val="both"/>
            </w:pPr>
            <w:r>
              <w:rPr>
                <w:rFonts w:ascii="Times New Roman" w:hAnsi="Times New Roman"/>
                <w:b w:val="0"/>
                <w:i w:val="0"/>
                <w:color w:val="000000"/>
                <w:sz w:val="24"/>
              </w:rPr>
              <w:t>Условие плавания тела. Плавание судов и воздухоплавание</w:t>
            </w:r>
          </w:p>
        </w:tc>
      </w:tr>
      <w:tr w14:paraId="28C183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B481DE4">
            <w:pPr>
              <w:spacing w:before="0" w:after="0" w:line="336" w:lineRule="auto"/>
              <w:ind w:left="365"/>
              <w:jc w:val="center"/>
            </w:pPr>
            <w:r>
              <w:rPr>
                <w:rFonts w:ascii="Times New Roman" w:hAnsi="Times New Roman"/>
                <w:b w:val="0"/>
                <w:i w:val="0"/>
                <w:color w:val="000000"/>
                <w:sz w:val="24"/>
              </w:rPr>
              <w:t>1.24</w:t>
            </w:r>
          </w:p>
        </w:tc>
        <w:tc>
          <w:tcPr>
            <w:tcW w:w="13599" w:type="dxa"/>
            <w:tcMar>
              <w:top w:w="50" w:type="dxa"/>
              <w:left w:w="100" w:type="dxa"/>
            </w:tcMar>
            <w:vAlign w:val="center"/>
          </w:tcPr>
          <w:p w14:paraId="33C06C94">
            <w:pPr>
              <w:spacing w:before="0" w:after="0" w:line="336" w:lineRule="auto"/>
              <w:ind w:left="365"/>
              <w:jc w:val="both"/>
            </w:pPr>
            <w:r>
              <w:rPr>
                <w:rFonts w:ascii="Times New Roman" w:hAnsi="Times New Roman"/>
                <w:b w:val="0"/>
                <w:i w:val="0"/>
                <w:color w:val="000000"/>
                <w:sz w:val="24"/>
              </w:rPr>
              <w:t>Механические колебания. Амплитуда, период и частота колебаний. Формула, связывающая частоту и период колебаний:</w:t>
            </w:r>
          </w:p>
          <w:p w14:paraId="4FD17A94">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600075" cy="409575"/>
                  <wp:effectExtent l="0" t="0" r="0" b="0"/>
                  <wp:docPr id="26" name="Изображе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6"/>
                          <pic:cNvPicPr>
                            <a:picLocks noChangeAspect="1"/>
                          </pic:cNvPicPr>
                        </pic:nvPicPr>
                        <pic:blipFill>
                          <a:blip r:embed="rId31"/>
                          <a:stretch>
                            <a:fillRect/>
                          </a:stretch>
                        </pic:blipFill>
                        <pic:spPr>
                          <a:xfrm>
                            <a:off x="0" y="0"/>
                            <a:ext cx="600075" cy="409575"/>
                          </a:xfrm>
                          <a:prstGeom prst="rect">
                            <a:avLst/>
                          </a:prstGeom>
                        </pic:spPr>
                      </pic:pic>
                    </a:graphicData>
                  </a:graphic>
                </wp:inline>
              </w:drawing>
            </w:r>
            <w:r>
              <w:rPr>
                <w:rFonts w:ascii="Times New Roman" w:hAnsi="Times New Roman"/>
                <w:b w:val="0"/>
                <w:i w:val="0"/>
                <w:color w:val="000000"/>
                <w:sz w:val="24"/>
              </w:rPr>
              <w:t xml:space="preserve"> </w:t>
            </w:r>
          </w:p>
        </w:tc>
      </w:tr>
      <w:tr w14:paraId="45966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2ECC89C">
            <w:pPr>
              <w:spacing w:before="0" w:after="0" w:line="336" w:lineRule="auto"/>
              <w:ind w:left="365"/>
              <w:jc w:val="center"/>
            </w:pPr>
            <w:r>
              <w:rPr>
                <w:rFonts w:ascii="Times New Roman" w:hAnsi="Times New Roman"/>
                <w:b w:val="0"/>
                <w:i w:val="0"/>
                <w:color w:val="000000"/>
                <w:sz w:val="24"/>
              </w:rPr>
              <w:t>1.25</w:t>
            </w:r>
          </w:p>
        </w:tc>
        <w:tc>
          <w:tcPr>
            <w:tcW w:w="13599" w:type="dxa"/>
            <w:tcMar>
              <w:top w:w="50" w:type="dxa"/>
              <w:left w:w="100" w:type="dxa"/>
            </w:tcMar>
            <w:vAlign w:val="center"/>
          </w:tcPr>
          <w:p w14:paraId="6B6DB5B3">
            <w:pPr>
              <w:spacing w:before="0" w:after="0" w:line="336" w:lineRule="auto"/>
              <w:ind w:left="365"/>
              <w:jc w:val="both"/>
            </w:pPr>
            <w:r>
              <w:rPr>
                <w:rFonts w:ascii="Times New Roman" w:hAnsi="Times New Roman"/>
                <w:b w:val="0"/>
                <w:i w:val="0"/>
                <w:color w:val="000000"/>
                <w:sz w:val="24"/>
              </w:rPr>
              <w:t>Математический и пружинный маятники. Превращение энергии при колебательном движении</w:t>
            </w:r>
          </w:p>
        </w:tc>
      </w:tr>
      <w:tr w14:paraId="70899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AEC086E">
            <w:pPr>
              <w:spacing w:before="0" w:after="0" w:line="336" w:lineRule="auto"/>
              <w:ind w:left="365"/>
              <w:jc w:val="center"/>
            </w:pPr>
            <w:r>
              <w:rPr>
                <w:rFonts w:ascii="Times New Roman" w:hAnsi="Times New Roman"/>
                <w:b w:val="0"/>
                <w:i w:val="0"/>
                <w:color w:val="000000"/>
                <w:sz w:val="24"/>
              </w:rPr>
              <w:t>1.26</w:t>
            </w:r>
          </w:p>
        </w:tc>
        <w:tc>
          <w:tcPr>
            <w:tcW w:w="13599" w:type="dxa"/>
            <w:tcMar>
              <w:top w:w="50" w:type="dxa"/>
              <w:left w:w="100" w:type="dxa"/>
            </w:tcMar>
            <w:vAlign w:val="center"/>
          </w:tcPr>
          <w:p w14:paraId="03CE0D56">
            <w:pPr>
              <w:spacing w:before="0" w:after="0" w:line="336" w:lineRule="auto"/>
              <w:ind w:left="365"/>
              <w:jc w:val="both"/>
            </w:pPr>
            <w:r>
              <w:rPr>
                <w:rFonts w:ascii="Times New Roman" w:hAnsi="Times New Roman"/>
                <w:b w:val="0"/>
                <w:i w:val="0"/>
                <w:color w:val="000000"/>
                <w:sz w:val="24"/>
              </w:rPr>
              <w:t>Затухающие колебания. Вынужденные колебания. Резонанс</w:t>
            </w:r>
          </w:p>
        </w:tc>
      </w:tr>
      <w:tr w14:paraId="29714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0028705">
            <w:pPr>
              <w:spacing w:before="0" w:after="0" w:line="336" w:lineRule="auto"/>
              <w:ind w:left="365"/>
              <w:jc w:val="center"/>
            </w:pPr>
            <w:r>
              <w:rPr>
                <w:rFonts w:ascii="Times New Roman" w:hAnsi="Times New Roman"/>
                <w:b w:val="0"/>
                <w:i w:val="0"/>
                <w:color w:val="000000"/>
                <w:sz w:val="24"/>
              </w:rPr>
              <w:t>1.27</w:t>
            </w:r>
          </w:p>
        </w:tc>
        <w:tc>
          <w:tcPr>
            <w:tcW w:w="13599" w:type="dxa"/>
            <w:tcMar>
              <w:top w:w="50" w:type="dxa"/>
              <w:left w:w="100" w:type="dxa"/>
            </w:tcMar>
            <w:vAlign w:val="center"/>
          </w:tcPr>
          <w:p w14:paraId="7898A5B4">
            <w:pPr>
              <w:spacing w:before="0" w:after="0" w:line="336" w:lineRule="auto"/>
              <w:ind w:left="365"/>
              <w:jc w:val="both"/>
            </w:pPr>
            <w:r>
              <w:rPr>
                <w:rFonts w:ascii="Times New Roman" w:hAnsi="Times New Roman"/>
                <w:b w:val="0"/>
                <w:i w:val="0"/>
                <w:color w:val="000000"/>
                <w:sz w:val="24"/>
              </w:rPr>
              <w:t>Механические волны. Продольные и поперечные волны. Длина волны и скорость распространения волны:</w:t>
            </w:r>
          </w:p>
          <w:p w14:paraId="5920C3E9">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771525" cy="238125"/>
                  <wp:effectExtent l="0" t="0" r="0" b="0"/>
                  <wp:docPr id="27" name="Изображение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27"/>
                          <pic:cNvPicPr>
                            <a:picLocks noChangeAspect="1"/>
                          </pic:cNvPicPr>
                        </pic:nvPicPr>
                        <pic:blipFill>
                          <a:blip r:embed="rId32"/>
                          <a:stretch>
                            <a:fillRect/>
                          </a:stretch>
                        </pic:blipFill>
                        <pic:spPr>
                          <a:xfrm>
                            <a:off x="0" y="0"/>
                            <a:ext cx="771525" cy="238125"/>
                          </a:xfrm>
                          <a:prstGeom prst="rect">
                            <a:avLst/>
                          </a:prstGeom>
                        </pic:spPr>
                      </pic:pic>
                    </a:graphicData>
                  </a:graphic>
                </wp:inline>
              </w:drawing>
            </w:r>
            <w:r>
              <w:rPr>
                <w:rFonts w:ascii="Times New Roman" w:hAnsi="Times New Roman"/>
                <w:b w:val="0"/>
                <w:i w:val="0"/>
                <w:color w:val="000000"/>
                <w:sz w:val="24"/>
              </w:rPr>
              <w:t xml:space="preserve"> </w:t>
            </w:r>
          </w:p>
          <w:p w14:paraId="7D48EB8A">
            <w:pPr>
              <w:spacing w:before="0" w:after="0" w:line="336" w:lineRule="auto"/>
              <w:ind w:left="365"/>
              <w:jc w:val="both"/>
            </w:pPr>
          </w:p>
        </w:tc>
      </w:tr>
      <w:tr w14:paraId="5E9D3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E75966B">
            <w:pPr>
              <w:spacing w:before="0" w:after="0" w:line="336" w:lineRule="auto"/>
              <w:ind w:left="365"/>
              <w:jc w:val="center"/>
            </w:pPr>
            <w:r>
              <w:rPr>
                <w:rFonts w:ascii="Times New Roman" w:hAnsi="Times New Roman"/>
                <w:b w:val="0"/>
                <w:i w:val="0"/>
                <w:color w:val="000000"/>
                <w:sz w:val="24"/>
              </w:rPr>
              <w:t>1.28</w:t>
            </w:r>
          </w:p>
        </w:tc>
        <w:tc>
          <w:tcPr>
            <w:tcW w:w="13599" w:type="dxa"/>
            <w:tcMar>
              <w:top w:w="50" w:type="dxa"/>
              <w:left w:w="100" w:type="dxa"/>
            </w:tcMar>
            <w:vAlign w:val="center"/>
          </w:tcPr>
          <w:p w14:paraId="798BDBCE">
            <w:pPr>
              <w:spacing w:before="0" w:after="0" w:line="336" w:lineRule="auto"/>
              <w:ind w:left="365"/>
              <w:jc w:val="both"/>
            </w:pPr>
            <w:r>
              <w:rPr>
                <w:rFonts w:ascii="Times New Roman" w:hAnsi="Times New Roman"/>
                <w:b w:val="0"/>
                <w:i w:val="0"/>
                <w:color w:val="000000"/>
                <w:sz w:val="24"/>
              </w:rPr>
              <w:t>Звук. Громкость и высота звука. Отражение звуковой волны на границе двух сред. Инфразвук и ультразвук</w:t>
            </w:r>
          </w:p>
        </w:tc>
      </w:tr>
      <w:tr w14:paraId="0E38AB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3B802B5">
            <w:pPr>
              <w:spacing w:before="0" w:after="0" w:line="336" w:lineRule="auto"/>
              <w:ind w:left="365"/>
              <w:jc w:val="center"/>
            </w:pPr>
            <w:r>
              <w:rPr>
                <w:rFonts w:ascii="Times New Roman" w:hAnsi="Times New Roman"/>
                <w:b w:val="0"/>
                <w:i w:val="0"/>
                <w:color w:val="000000"/>
                <w:sz w:val="24"/>
              </w:rPr>
              <w:t>1.29</w:t>
            </w:r>
          </w:p>
        </w:tc>
        <w:tc>
          <w:tcPr>
            <w:tcW w:w="13599" w:type="dxa"/>
            <w:tcMar>
              <w:top w:w="50" w:type="dxa"/>
              <w:left w:w="100" w:type="dxa"/>
            </w:tcMar>
            <w:vAlign w:val="center"/>
          </w:tcPr>
          <w:p w14:paraId="2651373B">
            <w:pPr>
              <w:spacing w:before="0" w:after="0" w:line="336" w:lineRule="auto"/>
              <w:ind w:left="365"/>
              <w:jc w:val="both"/>
            </w:pPr>
            <w:r>
              <w:rPr>
                <w:rFonts w:ascii="Times New Roman" w:hAnsi="Times New Roman"/>
                <w:b w:val="0"/>
                <w:i/>
                <w:color w:val="000000"/>
                <w:sz w:val="24"/>
              </w:rPr>
              <w:t>Практические работы</w:t>
            </w:r>
            <w:r>
              <w:rPr>
                <w:rFonts w:ascii="Times New Roman" w:hAnsi="Times New Roman"/>
                <w:b w:val="0"/>
                <w:i w:val="0"/>
                <w:color w:val="000000"/>
                <w:sz w:val="24"/>
              </w:rPr>
              <w:t xml:space="preserve"> </w:t>
            </w:r>
          </w:p>
          <w:p w14:paraId="4C63AFEE">
            <w:pPr>
              <w:spacing w:before="0" w:after="0" w:line="336" w:lineRule="auto"/>
              <w:ind w:left="365"/>
              <w:jc w:val="both"/>
            </w:pPr>
            <w:r>
              <w:rPr>
                <w:rFonts w:ascii="Times New Roman" w:hAnsi="Times New Roman"/>
                <w:b w:val="0"/>
                <w:i w:val="0"/>
                <w:color w:val="000000"/>
                <w:sz w:val="24"/>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70A1B513">
            <w:pPr>
              <w:spacing w:before="0" w:after="0" w:line="336" w:lineRule="auto"/>
              <w:ind w:left="365"/>
              <w:jc w:val="both"/>
            </w:pPr>
            <w:r>
              <w:rPr>
                <w:rFonts w:ascii="Times New Roman" w:hAnsi="Times New Roman"/>
                <w:b w:val="0"/>
                <w:i w:val="0"/>
                <w:color w:val="000000"/>
                <w:sz w:val="24"/>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Проверка условия равновесия рычага</w:t>
            </w:r>
          </w:p>
        </w:tc>
      </w:tr>
      <w:tr w14:paraId="67918A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C552698">
            <w:pPr>
              <w:spacing w:before="0" w:after="0" w:line="336" w:lineRule="auto"/>
              <w:ind w:left="365"/>
              <w:jc w:val="center"/>
            </w:pPr>
            <w:r>
              <w:rPr>
                <w:rFonts w:ascii="Times New Roman" w:hAnsi="Times New Roman"/>
                <w:b w:val="0"/>
                <w:i w:val="0"/>
                <w:color w:val="000000"/>
                <w:sz w:val="24"/>
              </w:rPr>
              <w:t>1.30</w:t>
            </w:r>
          </w:p>
        </w:tc>
        <w:tc>
          <w:tcPr>
            <w:tcW w:w="13599" w:type="dxa"/>
            <w:tcMar>
              <w:top w:w="50" w:type="dxa"/>
              <w:left w:w="100" w:type="dxa"/>
            </w:tcMar>
            <w:vAlign w:val="center"/>
          </w:tcPr>
          <w:p w14:paraId="2C403B1E">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14:paraId="744A8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15630AC">
            <w:pPr>
              <w:spacing w:before="0" w:after="0" w:line="336" w:lineRule="auto"/>
              <w:ind w:left="365"/>
              <w:jc w:val="center"/>
            </w:pPr>
            <w:r>
              <w:rPr>
                <w:rFonts w:ascii="Times New Roman" w:hAnsi="Times New Roman"/>
                <w:b w:val="0"/>
                <w:i w:val="0"/>
                <w:color w:val="000000"/>
                <w:sz w:val="24"/>
              </w:rPr>
              <w:t>1.31</w:t>
            </w:r>
          </w:p>
        </w:tc>
        <w:tc>
          <w:tcPr>
            <w:tcW w:w="13599" w:type="dxa"/>
            <w:tcMar>
              <w:top w:w="50" w:type="dxa"/>
              <w:left w:w="100" w:type="dxa"/>
            </w:tcMar>
            <w:vAlign w:val="center"/>
          </w:tcPr>
          <w:p w14:paraId="6041D19A">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14:paraId="037FD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11E5911">
            <w:pPr>
              <w:spacing w:before="0" w:after="0" w:line="336" w:lineRule="auto"/>
              <w:ind w:left="365"/>
              <w:jc w:val="center"/>
            </w:pPr>
            <w:r>
              <w:rPr>
                <w:rFonts w:ascii="Times New Roman" w:hAnsi="Times New Roman"/>
                <w:b w:val="0"/>
                <w:i w:val="0"/>
                <w:color w:val="000000"/>
                <w:sz w:val="24"/>
              </w:rPr>
              <w:t>2</w:t>
            </w:r>
          </w:p>
        </w:tc>
        <w:tc>
          <w:tcPr>
            <w:tcW w:w="13599" w:type="dxa"/>
            <w:tcMar>
              <w:top w:w="50" w:type="dxa"/>
              <w:left w:w="100" w:type="dxa"/>
            </w:tcMar>
            <w:vAlign w:val="center"/>
          </w:tcPr>
          <w:p w14:paraId="6EB4C178">
            <w:pPr>
              <w:spacing w:before="0" w:after="0" w:line="336" w:lineRule="auto"/>
              <w:ind w:left="365"/>
              <w:jc w:val="both"/>
            </w:pPr>
            <w:r>
              <w:rPr>
                <w:rFonts w:ascii="Times New Roman" w:hAnsi="Times New Roman"/>
                <w:b w:val="0"/>
                <w:i w:val="0"/>
                <w:color w:val="000000"/>
                <w:sz w:val="24"/>
              </w:rPr>
              <w:t>ТЕПЛОВЫЕ ЯВЛЕНИЯ</w:t>
            </w:r>
          </w:p>
        </w:tc>
      </w:tr>
      <w:tr w14:paraId="2A907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1C07386">
            <w:pPr>
              <w:spacing w:before="0" w:after="0" w:line="336" w:lineRule="auto"/>
              <w:ind w:left="365"/>
              <w:jc w:val="center"/>
            </w:pPr>
            <w:r>
              <w:rPr>
                <w:rFonts w:ascii="Times New Roman" w:hAnsi="Times New Roman"/>
                <w:b w:val="0"/>
                <w:i w:val="0"/>
                <w:color w:val="000000"/>
                <w:sz w:val="24"/>
              </w:rPr>
              <w:t>2.1</w:t>
            </w:r>
          </w:p>
        </w:tc>
        <w:tc>
          <w:tcPr>
            <w:tcW w:w="13599" w:type="dxa"/>
            <w:tcMar>
              <w:top w:w="50" w:type="dxa"/>
              <w:left w:w="100" w:type="dxa"/>
            </w:tcMar>
            <w:vAlign w:val="center"/>
          </w:tcPr>
          <w:p w14:paraId="5684F495">
            <w:pPr>
              <w:spacing w:before="0" w:after="0" w:line="336" w:lineRule="auto"/>
              <w:ind w:left="365"/>
              <w:jc w:val="both"/>
            </w:pPr>
            <w:r>
              <w:rPr>
                <w:rFonts w:ascii="Times New Roman" w:hAnsi="Times New Roman"/>
                <w:b w:val="0"/>
                <w:i w:val="0"/>
                <w:color w:val="000000"/>
                <w:sz w:val="24"/>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14:paraId="4F56F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A3466C1">
            <w:pPr>
              <w:spacing w:before="0" w:after="0" w:line="336" w:lineRule="auto"/>
              <w:ind w:left="365"/>
              <w:jc w:val="center"/>
            </w:pPr>
            <w:r>
              <w:rPr>
                <w:rFonts w:ascii="Times New Roman" w:hAnsi="Times New Roman"/>
                <w:b w:val="0"/>
                <w:i w:val="0"/>
                <w:color w:val="000000"/>
                <w:sz w:val="24"/>
              </w:rPr>
              <w:t>2.2</w:t>
            </w:r>
          </w:p>
        </w:tc>
        <w:tc>
          <w:tcPr>
            <w:tcW w:w="13599" w:type="dxa"/>
            <w:tcMar>
              <w:top w:w="50" w:type="dxa"/>
              <w:left w:w="100" w:type="dxa"/>
            </w:tcMar>
            <w:vAlign w:val="center"/>
          </w:tcPr>
          <w:p w14:paraId="5817F6CD">
            <w:pPr>
              <w:spacing w:before="0" w:after="0" w:line="336" w:lineRule="auto"/>
              <w:ind w:left="365"/>
              <w:jc w:val="both"/>
            </w:pPr>
            <w:r>
              <w:rPr>
                <w:rFonts w:ascii="Times New Roman" w:hAnsi="Times New Roman"/>
                <w:b w:val="0"/>
                <w:i w:val="0"/>
                <w:color w:val="000000"/>
                <w:sz w:val="24"/>
              </w:rPr>
              <w:t>Движение частиц вещества. Связь скорости движения частиц с температурой. Броуновское движение, диффузия</w:t>
            </w:r>
          </w:p>
        </w:tc>
      </w:tr>
      <w:tr w14:paraId="55EAD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87AADE5">
            <w:pPr>
              <w:spacing w:before="0" w:after="0" w:line="336" w:lineRule="auto"/>
              <w:ind w:left="365"/>
              <w:jc w:val="center"/>
            </w:pPr>
            <w:r>
              <w:rPr>
                <w:rFonts w:ascii="Times New Roman" w:hAnsi="Times New Roman"/>
                <w:b w:val="0"/>
                <w:i w:val="0"/>
                <w:color w:val="000000"/>
                <w:sz w:val="24"/>
              </w:rPr>
              <w:t>2.3</w:t>
            </w:r>
          </w:p>
        </w:tc>
        <w:tc>
          <w:tcPr>
            <w:tcW w:w="13599" w:type="dxa"/>
            <w:tcMar>
              <w:top w:w="50" w:type="dxa"/>
              <w:left w:w="100" w:type="dxa"/>
            </w:tcMar>
            <w:vAlign w:val="center"/>
          </w:tcPr>
          <w:p w14:paraId="5E53EEF6">
            <w:pPr>
              <w:spacing w:before="0" w:after="0" w:line="336" w:lineRule="auto"/>
              <w:ind w:left="365"/>
              <w:jc w:val="both"/>
            </w:pPr>
            <w:r>
              <w:rPr>
                <w:rFonts w:ascii="Times New Roman" w:hAnsi="Times New Roman"/>
                <w:b w:val="0"/>
                <w:i w:val="0"/>
                <w:color w:val="000000"/>
                <w:sz w:val="24"/>
              </w:rPr>
              <w:t>Смачивание и капиллярные явления</w:t>
            </w:r>
          </w:p>
        </w:tc>
      </w:tr>
      <w:tr w14:paraId="4799E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1718228">
            <w:pPr>
              <w:spacing w:before="0" w:after="0" w:line="336" w:lineRule="auto"/>
              <w:ind w:left="365"/>
              <w:jc w:val="center"/>
            </w:pPr>
            <w:r>
              <w:rPr>
                <w:rFonts w:ascii="Times New Roman" w:hAnsi="Times New Roman"/>
                <w:b w:val="0"/>
                <w:i w:val="0"/>
                <w:color w:val="000000"/>
                <w:sz w:val="24"/>
              </w:rPr>
              <w:t>2.4</w:t>
            </w:r>
          </w:p>
        </w:tc>
        <w:tc>
          <w:tcPr>
            <w:tcW w:w="13599" w:type="dxa"/>
            <w:tcMar>
              <w:top w:w="50" w:type="dxa"/>
              <w:left w:w="100" w:type="dxa"/>
            </w:tcMar>
            <w:vAlign w:val="center"/>
          </w:tcPr>
          <w:p w14:paraId="1596D3E9">
            <w:pPr>
              <w:spacing w:before="0" w:after="0" w:line="336" w:lineRule="auto"/>
              <w:ind w:left="365"/>
              <w:jc w:val="both"/>
            </w:pPr>
            <w:r>
              <w:rPr>
                <w:rFonts w:ascii="Times New Roman" w:hAnsi="Times New Roman"/>
                <w:b w:val="0"/>
                <w:i w:val="0"/>
                <w:color w:val="000000"/>
                <w:sz w:val="24"/>
              </w:rPr>
              <w:t>Тепловое расширение и сжатие</w:t>
            </w:r>
          </w:p>
        </w:tc>
      </w:tr>
      <w:tr w14:paraId="26D58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83BEEBF">
            <w:pPr>
              <w:spacing w:before="0" w:after="0" w:line="336" w:lineRule="auto"/>
              <w:ind w:left="365"/>
              <w:jc w:val="center"/>
            </w:pPr>
            <w:r>
              <w:rPr>
                <w:rFonts w:ascii="Times New Roman" w:hAnsi="Times New Roman"/>
                <w:b w:val="0"/>
                <w:i w:val="0"/>
                <w:color w:val="000000"/>
                <w:sz w:val="24"/>
              </w:rPr>
              <w:t>2.5</w:t>
            </w:r>
          </w:p>
        </w:tc>
        <w:tc>
          <w:tcPr>
            <w:tcW w:w="13599" w:type="dxa"/>
            <w:tcMar>
              <w:top w:w="50" w:type="dxa"/>
              <w:left w:w="100" w:type="dxa"/>
            </w:tcMar>
            <w:vAlign w:val="center"/>
          </w:tcPr>
          <w:p w14:paraId="3D8BE44F">
            <w:pPr>
              <w:spacing w:before="0" w:after="0" w:line="336" w:lineRule="auto"/>
              <w:ind w:left="365"/>
              <w:jc w:val="both"/>
            </w:pPr>
            <w:r>
              <w:rPr>
                <w:rFonts w:ascii="Times New Roman" w:hAnsi="Times New Roman"/>
                <w:b w:val="0"/>
                <w:i w:val="0"/>
                <w:color w:val="000000"/>
                <w:sz w:val="24"/>
              </w:rPr>
              <w:t>Тепловое равновесие</w:t>
            </w:r>
          </w:p>
        </w:tc>
      </w:tr>
      <w:tr w14:paraId="6AE2F3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EA18C96">
            <w:pPr>
              <w:spacing w:before="0" w:after="0" w:line="336" w:lineRule="auto"/>
              <w:ind w:left="365"/>
              <w:jc w:val="center"/>
            </w:pPr>
            <w:r>
              <w:rPr>
                <w:rFonts w:ascii="Times New Roman" w:hAnsi="Times New Roman"/>
                <w:b w:val="0"/>
                <w:i w:val="0"/>
                <w:color w:val="000000"/>
                <w:sz w:val="24"/>
              </w:rPr>
              <w:t>2.6</w:t>
            </w:r>
          </w:p>
        </w:tc>
        <w:tc>
          <w:tcPr>
            <w:tcW w:w="13599" w:type="dxa"/>
            <w:tcMar>
              <w:top w:w="50" w:type="dxa"/>
              <w:left w:w="100" w:type="dxa"/>
            </w:tcMar>
            <w:vAlign w:val="center"/>
          </w:tcPr>
          <w:p w14:paraId="26B4A108">
            <w:pPr>
              <w:spacing w:before="0" w:after="0" w:line="336" w:lineRule="auto"/>
              <w:ind w:left="365"/>
              <w:jc w:val="both"/>
            </w:pPr>
            <w:r>
              <w:rPr>
                <w:rFonts w:ascii="Times New Roman" w:hAnsi="Times New Roman"/>
                <w:b w:val="0"/>
                <w:i w:val="0"/>
                <w:color w:val="000000"/>
                <w:sz w:val="24"/>
              </w:rPr>
              <w:t>Внутренняя энергия. Работа и теплопередача как способы изменения внутренней энергии</w:t>
            </w:r>
          </w:p>
        </w:tc>
      </w:tr>
      <w:tr w14:paraId="6E7F75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A5257C2">
            <w:pPr>
              <w:spacing w:before="0" w:after="0" w:line="336" w:lineRule="auto"/>
              <w:ind w:left="365"/>
              <w:jc w:val="center"/>
            </w:pPr>
            <w:r>
              <w:rPr>
                <w:rFonts w:ascii="Times New Roman" w:hAnsi="Times New Roman"/>
                <w:b w:val="0"/>
                <w:i w:val="0"/>
                <w:color w:val="000000"/>
                <w:sz w:val="24"/>
              </w:rPr>
              <w:t>2.7</w:t>
            </w:r>
          </w:p>
        </w:tc>
        <w:tc>
          <w:tcPr>
            <w:tcW w:w="13599" w:type="dxa"/>
            <w:tcMar>
              <w:top w:w="50" w:type="dxa"/>
              <w:left w:w="100" w:type="dxa"/>
            </w:tcMar>
            <w:vAlign w:val="center"/>
          </w:tcPr>
          <w:p w14:paraId="1BB21ECB">
            <w:pPr>
              <w:spacing w:before="0" w:after="0" w:line="336" w:lineRule="auto"/>
              <w:ind w:left="365"/>
              <w:jc w:val="both"/>
            </w:pPr>
            <w:r>
              <w:rPr>
                <w:rFonts w:ascii="Times New Roman" w:hAnsi="Times New Roman"/>
                <w:b w:val="0"/>
                <w:i w:val="0"/>
                <w:color w:val="000000"/>
                <w:sz w:val="24"/>
              </w:rPr>
              <w:t>Виды теплопередачи: теплопроводность, конвекция, излучение</w:t>
            </w:r>
          </w:p>
        </w:tc>
      </w:tr>
      <w:tr w14:paraId="159CF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3813AE4">
            <w:pPr>
              <w:spacing w:before="0" w:after="0" w:line="336" w:lineRule="auto"/>
              <w:ind w:left="365"/>
              <w:jc w:val="center"/>
            </w:pPr>
            <w:r>
              <w:rPr>
                <w:rFonts w:ascii="Times New Roman" w:hAnsi="Times New Roman"/>
                <w:b w:val="0"/>
                <w:i w:val="0"/>
                <w:color w:val="000000"/>
                <w:sz w:val="24"/>
              </w:rPr>
              <w:t>2.8</w:t>
            </w:r>
          </w:p>
        </w:tc>
        <w:tc>
          <w:tcPr>
            <w:tcW w:w="13599" w:type="dxa"/>
            <w:tcMar>
              <w:top w:w="50" w:type="dxa"/>
              <w:left w:w="100" w:type="dxa"/>
            </w:tcMar>
            <w:vAlign w:val="center"/>
          </w:tcPr>
          <w:p w14:paraId="69734BA8">
            <w:pPr>
              <w:spacing w:before="0" w:after="0" w:line="336" w:lineRule="auto"/>
              <w:ind w:left="365"/>
              <w:jc w:val="both"/>
            </w:pPr>
            <w:r>
              <w:rPr>
                <w:rFonts w:ascii="Times New Roman" w:hAnsi="Times New Roman"/>
                <w:b w:val="0"/>
                <w:i w:val="0"/>
                <w:color w:val="000000"/>
                <w:sz w:val="24"/>
              </w:rPr>
              <w:t>Нагревание и охлаждение тел. Количество теплоты. Удельная теплоёмкость:</w:t>
            </w:r>
          </w:p>
          <w:p w14:paraId="17E9BF54">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152525" cy="323850"/>
                  <wp:effectExtent l="0" t="0" r="0" b="0"/>
                  <wp:docPr id="28" name="Изображение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pic:cNvPicPr>
                            <a:picLocks noChangeAspect="1"/>
                          </pic:cNvPicPr>
                        </pic:nvPicPr>
                        <pic:blipFill>
                          <a:blip r:embed="rId33"/>
                          <a:stretch>
                            <a:fillRect/>
                          </a:stretch>
                        </pic:blipFill>
                        <pic:spPr>
                          <a:xfrm>
                            <a:off x="0" y="0"/>
                            <a:ext cx="1152525" cy="323850"/>
                          </a:xfrm>
                          <a:prstGeom prst="rect">
                            <a:avLst/>
                          </a:prstGeom>
                        </pic:spPr>
                      </pic:pic>
                    </a:graphicData>
                  </a:graphic>
                </wp:inline>
              </w:drawing>
            </w:r>
            <w:r>
              <w:rPr>
                <w:rFonts w:ascii="Times New Roman" w:hAnsi="Times New Roman"/>
                <w:b w:val="0"/>
                <w:i w:val="0"/>
                <w:color w:val="000000"/>
                <w:sz w:val="24"/>
              </w:rPr>
              <w:t xml:space="preserve"> </w:t>
            </w:r>
          </w:p>
          <w:p w14:paraId="185DE696">
            <w:pPr>
              <w:spacing w:before="0" w:after="0" w:line="336" w:lineRule="auto"/>
              <w:ind w:left="365"/>
              <w:jc w:val="both"/>
            </w:pPr>
          </w:p>
        </w:tc>
      </w:tr>
      <w:tr w14:paraId="59DB1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E4F6D2F">
            <w:pPr>
              <w:spacing w:before="0" w:after="0" w:line="336" w:lineRule="auto"/>
              <w:ind w:left="365"/>
              <w:jc w:val="center"/>
            </w:pPr>
            <w:r>
              <w:rPr>
                <w:rFonts w:ascii="Times New Roman" w:hAnsi="Times New Roman"/>
                <w:b w:val="0"/>
                <w:i w:val="0"/>
                <w:color w:val="000000"/>
                <w:sz w:val="24"/>
              </w:rPr>
              <w:t>2.9</w:t>
            </w:r>
          </w:p>
        </w:tc>
        <w:tc>
          <w:tcPr>
            <w:tcW w:w="13599" w:type="dxa"/>
            <w:tcMar>
              <w:top w:w="50" w:type="dxa"/>
              <w:left w:w="100" w:type="dxa"/>
            </w:tcMar>
            <w:vAlign w:val="center"/>
          </w:tcPr>
          <w:p w14:paraId="3044F3ED">
            <w:pPr>
              <w:spacing w:before="0" w:after="0" w:line="336" w:lineRule="auto"/>
              <w:ind w:left="365"/>
              <w:jc w:val="both"/>
            </w:pPr>
            <w:r>
              <w:rPr>
                <w:rFonts w:ascii="Times New Roman" w:hAnsi="Times New Roman"/>
                <w:b w:val="0"/>
                <w:i w:val="0"/>
                <w:color w:val="000000"/>
                <w:sz w:val="24"/>
              </w:rPr>
              <w:t>Закон сохранения энергии в тепловых процессах. Уравнение теплового баланса:</w:t>
            </w:r>
          </w:p>
          <w:p w14:paraId="5B88E82D">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162050" cy="304800"/>
                  <wp:effectExtent l="0" t="0" r="0" b="0"/>
                  <wp:docPr id="29" name="Изображение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pic:cNvPicPr>
                            <a:picLocks noChangeAspect="1"/>
                          </pic:cNvPicPr>
                        </pic:nvPicPr>
                        <pic:blipFill>
                          <a:blip r:embed="rId34"/>
                          <a:stretch>
                            <a:fillRect/>
                          </a:stretch>
                        </pic:blipFill>
                        <pic:spPr>
                          <a:xfrm>
                            <a:off x="0" y="0"/>
                            <a:ext cx="1162050" cy="304800"/>
                          </a:xfrm>
                          <a:prstGeom prst="rect">
                            <a:avLst/>
                          </a:prstGeom>
                        </pic:spPr>
                      </pic:pic>
                    </a:graphicData>
                  </a:graphic>
                </wp:inline>
              </w:drawing>
            </w:r>
            <w:r>
              <w:rPr>
                <w:rFonts w:ascii="Times New Roman" w:hAnsi="Times New Roman"/>
                <w:b w:val="0"/>
                <w:i w:val="0"/>
                <w:color w:val="000000"/>
                <w:sz w:val="24"/>
              </w:rPr>
              <w:t xml:space="preserve"> </w:t>
            </w:r>
          </w:p>
          <w:p w14:paraId="2167722F">
            <w:pPr>
              <w:spacing w:before="0" w:after="0" w:line="336" w:lineRule="auto"/>
              <w:ind w:left="365"/>
              <w:jc w:val="both"/>
            </w:pPr>
          </w:p>
        </w:tc>
      </w:tr>
      <w:tr w14:paraId="60AC0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1DB689B">
            <w:pPr>
              <w:spacing w:before="0" w:after="0" w:line="336" w:lineRule="auto"/>
              <w:ind w:left="365"/>
              <w:jc w:val="center"/>
            </w:pPr>
            <w:r>
              <w:rPr>
                <w:rFonts w:ascii="Times New Roman" w:hAnsi="Times New Roman"/>
                <w:b w:val="0"/>
                <w:i w:val="0"/>
                <w:color w:val="000000"/>
                <w:sz w:val="24"/>
              </w:rPr>
              <w:t>2.10</w:t>
            </w:r>
          </w:p>
        </w:tc>
        <w:tc>
          <w:tcPr>
            <w:tcW w:w="13599" w:type="dxa"/>
            <w:tcMar>
              <w:top w:w="50" w:type="dxa"/>
              <w:left w:w="100" w:type="dxa"/>
            </w:tcMar>
            <w:vAlign w:val="center"/>
          </w:tcPr>
          <w:p w14:paraId="7083DE3C">
            <w:pPr>
              <w:spacing w:before="0" w:after="0" w:line="336" w:lineRule="auto"/>
              <w:ind w:left="365"/>
              <w:jc w:val="both"/>
            </w:pPr>
            <w:r>
              <w:rPr>
                <w:rFonts w:ascii="Times New Roman" w:hAnsi="Times New Roman"/>
                <w:b w:val="0"/>
                <w:i w:val="0"/>
                <w:color w:val="000000"/>
                <w:sz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r>
              <w:rPr>
                <w:rFonts w:ascii="Times New Roman" w:hAnsi="Times New Roman"/>
                <w:b w:val="0"/>
                <w:i/>
                <w:color w:val="000000"/>
                <w:sz w:val="24"/>
              </w:rPr>
              <w:t xml:space="preserve"> L = Q/m</w:t>
            </w:r>
          </w:p>
          <w:p w14:paraId="6104D788">
            <w:pPr>
              <w:spacing w:before="0" w:after="0" w:line="336" w:lineRule="auto"/>
              <w:ind w:left="365"/>
              <w:jc w:val="both"/>
            </w:pPr>
          </w:p>
        </w:tc>
      </w:tr>
      <w:tr w14:paraId="759F5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0BEE536">
            <w:pPr>
              <w:spacing w:before="0" w:after="0" w:line="336" w:lineRule="auto"/>
              <w:ind w:left="365"/>
              <w:jc w:val="center"/>
            </w:pPr>
            <w:r>
              <w:rPr>
                <w:rFonts w:ascii="Times New Roman" w:hAnsi="Times New Roman"/>
                <w:b w:val="0"/>
                <w:i w:val="0"/>
                <w:color w:val="000000"/>
                <w:sz w:val="24"/>
              </w:rPr>
              <w:t>2.11</w:t>
            </w:r>
          </w:p>
        </w:tc>
        <w:tc>
          <w:tcPr>
            <w:tcW w:w="13599" w:type="dxa"/>
            <w:tcMar>
              <w:top w:w="50" w:type="dxa"/>
              <w:left w:w="100" w:type="dxa"/>
            </w:tcMar>
            <w:vAlign w:val="center"/>
          </w:tcPr>
          <w:p w14:paraId="4F67A085">
            <w:pPr>
              <w:spacing w:before="0" w:after="0" w:line="336" w:lineRule="auto"/>
              <w:ind w:left="365"/>
              <w:jc w:val="both"/>
            </w:pPr>
            <w:r>
              <w:rPr>
                <w:rFonts w:ascii="Times New Roman" w:hAnsi="Times New Roman"/>
                <w:b w:val="0"/>
                <w:i w:val="0"/>
                <w:color w:val="000000"/>
                <w:sz w:val="24"/>
              </w:rPr>
              <w:t>Влажность воздуха</w:t>
            </w:r>
          </w:p>
        </w:tc>
      </w:tr>
      <w:tr w14:paraId="1E2DE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0B3ECB6">
            <w:pPr>
              <w:spacing w:before="0" w:after="0" w:line="336" w:lineRule="auto"/>
              <w:ind w:left="365"/>
              <w:jc w:val="center"/>
            </w:pPr>
            <w:r>
              <w:rPr>
                <w:rFonts w:ascii="Times New Roman" w:hAnsi="Times New Roman"/>
                <w:b w:val="0"/>
                <w:i w:val="0"/>
                <w:color w:val="000000"/>
                <w:sz w:val="24"/>
              </w:rPr>
              <w:t>2.12</w:t>
            </w:r>
          </w:p>
        </w:tc>
        <w:tc>
          <w:tcPr>
            <w:tcW w:w="13599" w:type="dxa"/>
            <w:tcMar>
              <w:top w:w="50" w:type="dxa"/>
              <w:left w:w="100" w:type="dxa"/>
            </w:tcMar>
            <w:vAlign w:val="center"/>
          </w:tcPr>
          <w:p w14:paraId="4E19ECD2">
            <w:pPr>
              <w:spacing w:before="0" w:after="0" w:line="336" w:lineRule="auto"/>
              <w:ind w:left="365"/>
              <w:jc w:val="both"/>
            </w:pPr>
            <w:r>
              <w:rPr>
                <w:rFonts w:ascii="Times New Roman" w:hAnsi="Times New Roman"/>
                <w:b w:val="0"/>
                <w:i w:val="0"/>
                <w:color w:val="000000"/>
                <w:sz w:val="24"/>
              </w:rPr>
              <w:t>Плавление и кристаллизация. Изменение внутренней энергии при плавлении и кристаллизации. Удельная теплота плавления:</w:t>
            </w:r>
          </w:p>
          <w:p w14:paraId="2EA07C49">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590550" cy="542925"/>
                  <wp:effectExtent l="0" t="0" r="0" b="0"/>
                  <wp:docPr id="30" name="Изображение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30"/>
                          <pic:cNvPicPr>
                            <a:picLocks noChangeAspect="1"/>
                          </pic:cNvPicPr>
                        </pic:nvPicPr>
                        <pic:blipFill>
                          <a:blip r:embed="rId35"/>
                          <a:stretch>
                            <a:fillRect/>
                          </a:stretch>
                        </pic:blipFill>
                        <pic:spPr>
                          <a:xfrm>
                            <a:off x="0" y="0"/>
                            <a:ext cx="590550" cy="542925"/>
                          </a:xfrm>
                          <a:prstGeom prst="rect">
                            <a:avLst/>
                          </a:prstGeom>
                        </pic:spPr>
                      </pic:pic>
                    </a:graphicData>
                  </a:graphic>
                </wp:inline>
              </w:drawing>
            </w:r>
            <w:r>
              <w:rPr>
                <w:rFonts w:ascii="Times New Roman" w:hAnsi="Times New Roman"/>
                <w:b w:val="0"/>
                <w:i w:val="0"/>
                <w:color w:val="000000"/>
                <w:sz w:val="24"/>
              </w:rPr>
              <w:t xml:space="preserve"> </w:t>
            </w:r>
          </w:p>
          <w:p w14:paraId="0AAF8892">
            <w:pPr>
              <w:spacing w:before="0" w:after="0" w:line="336" w:lineRule="auto"/>
              <w:ind w:left="365"/>
              <w:jc w:val="both"/>
            </w:pPr>
          </w:p>
        </w:tc>
      </w:tr>
      <w:tr w14:paraId="721345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6C96F24">
            <w:pPr>
              <w:spacing w:before="0" w:after="0" w:line="336" w:lineRule="auto"/>
              <w:ind w:left="365"/>
              <w:jc w:val="center"/>
            </w:pPr>
            <w:r>
              <w:rPr>
                <w:rFonts w:ascii="Times New Roman" w:hAnsi="Times New Roman"/>
                <w:b w:val="0"/>
                <w:i w:val="0"/>
                <w:color w:val="000000"/>
                <w:sz w:val="24"/>
              </w:rPr>
              <w:t>2.13</w:t>
            </w:r>
          </w:p>
        </w:tc>
        <w:tc>
          <w:tcPr>
            <w:tcW w:w="13599" w:type="dxa"/>
            <w:tcMar>
              <w:top w:w="50" w:type="dxa"/>
              <w:left w:w="100" w:type="dxa"/>
            </w:tcMar>
            <w:vAlign w:val="center"/>
          </w:tcPr>
          <w:p w14:paraId="637DEDC0">
            <w:pPr>
              <w:spacing w:before="0" w:after="0" w:line="336" w:lineRule="auto"/>
              <w:ind w:left="365"/>
              <w:jc w:val="both"/>
            </w:pPr>
            <w:r>
              <w:rPr>
                <w:rFonts w:ascii="Times New Roman" w:hAnsi="Times New Roman"/>
                <w:b w:val="0"/>
                <w:i w:val="0"/>
                <w:color w:val="000000"/>
                <w:sz w:val="24"/>
              </w:rPr>
              <w:t xml:space="preserve">Внутренняя энергия сгорания топлива. Удельная теплота сгорания топлива: </w:t>
            </w:r>
            <w:r>
              <w:rPr>
                <w:rFonts w:ascii="Times New Roman" w:hAnsi="Times New Roman"/>
                <w:b w:val="0"/>
                <w:i/>
                <w:color w:val="000000"/>
                <w:sz w:val="24"/>
              </w:rPr>
              <w:t>q = Q/m</w:t>
            </w:r>
          </w:p>
          <w:p w14:paraId="5299FE04">
            <w:pPr>
              <w:spacing w:before="0" w:after="0" w:line="336" w:lineRule="auto"/>
              <w:ind w:left="365"/>
              <w:jc w:val="both"/>
            </w:pPr>
          </w:p>
        </w:tc>
      </w:tr>
      <w:tr w14:paraId="767EC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035EA85">
            <w:pPr>
              <w:spacing w:before="0" w:after="0" w:line="336" w:lineRule="auto"/>
              <w:ind w:left="365"/>
              <w:jc w:val="center"/>
            </w:pPr>
            <w:r>
              <w:rPr>
                <w:rFonts w:ascii="Times New Roman" w:hAnsi="Times New Roman"/>
                <w:b w:val="0"/>
                <w:i w:val="0"/>
                <w:color w:val="000000"/>
                <w:sz w:val="24"/>
              </w:rPr>
              <w:t>2.14</w:t>
            </w:r>
          </w:p>
        </w:tc>
        <w:tc>
          <w:tcPr>
            <w:tcW w:w="13599" w:type="dxa"/>
            <w:tcMar>
              <w:top w:w="50" w:type="dxa"/>
              <w:left w:w="100" w:type="dxa"/>
            </w:tcMar>
            <w:vAlign w:val="center"/>
          </w:tcPr>
          <w:p w14:paraId="28F488E2">
            <w:pPr>
              <w:spacing w:before="0" w:after="0" w:line="336" w:lineRule="auto"/>
              <w:ind w:left="365"/>
              <w:jc w:val="both"/>
            </w:pPr>
            <w:r>
              <w:rPr>
                <w:rFonts w:ascii="Times New Roman" w:hAnsi="Times New Roman"/>
                <w:b w:val="0"/>
                <w:i w:val="0"/>
                <w:color w:val="000000"/>
                <w:sz w:val="24"/>
              </w:rPr>
              <w:t>Принципы работы тепловых двигателей. КПД теплового двигателя</w:t>
            </w:r>
          </w:p>
        </w:tc>
      </w:tr>
      <w:tr w14:paraId="78C9A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C481D79">
            <w:pPr>
              <w:spacing w:before="0" w:after="0" w:line="336" w:lineRule="auto"/>
              <w:ind w:left="365"/>
              <w:jc w:val="center"/>
            </w:pPr>
            <w:r>
              <w:rPr>
                <w:rFonts w:ascii="Times New Roman" w:hAnsi="Times New Roman"/>
                <w:b w:val="0"/>
                <w:i w:val="0"/>
                <w:color w:val="000000"/>
                <w:sz w:val="24"/>
              </w:rPr>
              <w:t>2.15</w:t>
            </w:r>
          </w:p>
        </w:tc>
        <w:tc>
          <w:tcPr>
            <w:tcW w:w="13599" w:type="dxa"/>
            <w:tcMar>
              <w:top w:w="50" w:type="dxa"/>
              <w:left w:w="100" w:type="dxa"/>
            </w:tcMar>
            <w:vAlign w:val="center"/>
          </w:tcPr>
          <w:p w14:paraId="3BA4D96E">
            <w:pPr>
              <w:spacing w:before="0" w:after="0" w:line="336" w:lineRule="auto"/>
              <w:ind w:left="365"/>
              <w:jc w:val="both"/>
            </w:pPr>
            <w:r>
              <w:rPr>
                <w:rFonts w:ascii="Times New Roman" w:hAnsi="Times New Roman"/>
                <w:b w:val="0"/>
                <w:i/>
                <w:color w:val="000000"/>
                <w:sz w:val="24"/>
              </w:rPr>
              <w:t>Практические работы</w:t>
            </w:r>
            <w:r>
              <w:rPr>
                <w:rFonts w:ascii="Times New Roman" w:hAnsi="Times New Roman"/>
                <w:b w:val="0"/>
                <w:i w:val="0"/>
                <w:color w:val="000000"/>
                <w:sz w:val="24"/>
              </w:rPr>
              <w:t xml:space="preserve"> </w:t>
            </w:r>
          </w:p>
          <w:p w14:paraId="2984CD80">
            <w:pPr>
              <w:spacing w:before="0" w:after="0" w:line="336" w:lineRule="auto"/>
              <w:ind w:left="365"/>
              <w:jc w:val="both"/>
            </w:pPr>
            <w:r>
              <w:rPr>
                <w:rFonts w:ascii="Times New Roman" w:hAnsi="Times New Roman"/>
                <w:b w:val="0"/>
                <w:i w:val="0"/>
                <w:color w:val="000000"/>
                <w:sz w:val="24"/>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14:paraId="4A245A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14DB1AF">
            <w:pPr>
              <w:spacing w:before="0" w:after="0" w:line="336" w:lineRule="auto"/>
              <w:ind w:left="365"/>
              <w:jc w:val="center"/>
            </w:pPr>
            <w:r>
              <w:rPr>
                <w:rFonts w:ascii="Times New Roman" w:hAnsi="Times New Roman"/>
                <w:b w:val="0"/>
                <w:i w:val="0"/>
                <w:color w:val="000000"/>
                <w:sz w:val="24"/>
              </w:rPr>
              <w:t>2.16</w:t>
            </w:r>
          </w:p>
        </w:tc>
        <w:tc>
          <w:tcPr>
            <w:tcW w:w="13599" w:type="dxa"/>
            <w:tcMar>
              <w:top w:w="50" w:type="dxa"/>
              <w:left w:w="100" w:type="dxa"/>
            </w:tcMar>
            <w:vAlign w:val="center"/>
          </w:tcPr>
          <w:p w14:paraId="01F5601D">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14:paraId="554F87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7406A02">
            <w:pPr>
              <w:spacing w:before="0" w:after="0" w:line="336" w:lineRule="auto"/>
              <w:ind w:left="365"/>
              <w:jc w:val="center"/>
            </w:pPr>
            <w:r>
              <w:rPr>
                <w:rFonts w:ascii="Times New Roman" w:hAnsi="Times New Roman"/>
                <w:b w:val="0"/>
                <w:i w:val="0"/>
                <w:color w:val="000000"/>
                <w:sz w:val="24"/>
              </w:rPr>
              <w:t>2.17</w:t>
            </w:r>
          </w:p>
        </w:tc>
        <w:tc>
          <w:tcPr>
            <w:tcW w:w="13599" w:type="dxa"/>
            <w:tcMar>
              <w:top w:w="50" w:type="dxa"/>
              <w:left w:w="100" w:type="dxa"/>
            </w:tcMar>
            <w:vAlign w:val="center"/>
          </w:tcPr>
          <w:p w14:paraId="3EC30D40">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14:paraId="687B6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7710130">
            <w:pPr>
              <w:spacing w:before="0" w:after="0" w:line="336" w:lineRule="auto"/>
              <w:ind w:left="365"/>
              <w:jc w:val="center"/>
            </w:pPr>
            <w:r>
              <w:rPr>
                <w:rFonts w:ascii="Times New Roman" w:hAnsi="Times New Roman"/>
                <w:b w:val="0"/>
                <w:i w:val="0"/>
                <w:color w:val="000000"/>
                <w:sz w:val="24"/>
              </w:rPr>
              <w:t>3</w:t>
            </w:r>
          </w:p>
        </w:tc>
        <w:tc>
          <w:tcPr>
            <w:tcW w:w="13599" w:type="dxa"/>
            <w:tcMar>
              <w:top w:w="50" w:type="dxa"/>
              <w:left w:w="100" w:type="dxa"/>
            </w:tcMar>
            <w:vAlign w:val="center"/>
          </w:tcPr>
          <w:p w14:paraId="080B4E15">
            <w:pPr>
              <w:spacing w:before="0" w:after="0" w:line="336" w:lineRule="auto"/>
              <w:ind w:left="365"/>
              <w:jc w:val="both"/>
            </w:pPr>
            <w:r>
              <w:rPr>
                <w:rFonts w:ascii="Times New Roman" w:hAnsi="Times New Roman"/>
                <w:b w:val="0"/>
                <w:i w:val="0"/>
                <w:color w:val="000000"/>
                <w:sz w:val="24"/>
              </w:rPr>
              <w:t>ЭЛЕКТРОМАГНИТНЫЕ ЯВЛЕНИЯ</w:t>
            </w:r>
          </w:p>
        </w:tc>
      </w:tr>
      <w:tr w14:paraId="502A13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1BE246C">
            <w:pPr>
              <w:spacing w:before="0" w:after="0" w:line="336" w:lineRule="auto"/>
              <w:ind w:left="365"/>
              <w:jc w:val="center"/>
            </w:pPr>
            <w:r>
              <w:rPr>
                <w:rFonts w:ascii="Times New Roman" w:hAnsi="Times New Roman"/>
                <w:b w:val="0"/>
                <w:i w:val="0"/>
                <w:color w:val="000000"/>
                <w:sz w:val="24"/>
              </w:rPr>
              <w:t>3.1</w:t>
            </w:r>
          </w:p>
        </w:tc>
        <w:tc>
          <w:tcPr>
            <w:tcW w:w="13599" w:type="dxa"/>
            <w:tcMar>
              <w:top w:w="50" w:type="dxa"/>
              <w:left w:w="100" w:type="dxa"/>
            </w:tcMar>
            <w:vAlign w:val="center"/>
          </w:tcPr>
          <w:p w14:paraId="62C8233D">
            <w:pPr>
              <w:spacing w:before="0" w:after="0" w:line="336" w:lineRule="auto"/>
              <w:ind w:left="365"/>
              <w:jc w:val="both"/>
            </w:pPr>
            <w:r>
              <w:rPr>
                <w:rFonts w:ascii="Times New Roman" w:hAnsi="Times New Roman"/>
                <w:b w:val="0"/>
                <w:i w:val="0"/>
                <w:color w:val="000000"/>
                <w:sz w:val="24"/>
              </w:rPr>
              <w:t>Электризация тел. Два вида электрических зарядов</w:t>
            </w:r>
          </w:p>
        </w:tc>
      </w:tr>
      <w:tr w14:paraId="755035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85F515A">
            <w:pPr>
              <w:spacing w:before="0" w:after="0" w:line="336" w:lineRule="auto"/>
              <w:ind w:left="365"/>
              <w:jc w:val="center"/>
            </w:pPr>
            <w:r>
              <w:rPr>
                <w:rFonts w:ascii="Times New Roman" w:hAnsi="Times New Roman"/>
                <w:b w:val="0"/>
                <w:i w:val="0"/>
                <w:color w:val="000000"/>
                <w:sz w:val="24"/>
              </w:rPr>
              <w:t>3.2</w:t>
            </w:r>
          </w:p>
        </w:tc>
        <w:tc>
          <w:tcPr>
            <w:tcW w:w="13599" w:type="dxa"/>
            <w:tcMar>
              <w:top w:w="50" w:type="dxa"/>
              <w:left w:w="100" w:type="dxa"/>
            </w:tcMar>
            <w:vAlign w:val="center"/>
          </w:tcPr>
          <w:p w14:paraId="05FF348F">
            <w:pPr>
              <w:spacing w:before="0" w:after="0" w:line="336" w:lineRule="auto"/>
              <w:ind w:left="365"/>
              <w:jc w:val="both"/>
            </w:pPr>
            <w:r>
              <w:rPr>
                <w:rFonts w:ascii="Times New Roman" w:hAnsi="Times New Roman"/>
                <w:b w:val="0"/>
                <w:i w:val="0"/>
                <w:color w:val="000000"/>
                <w:sz w:val="24"/>
              </w:rPr>
              <w:t>Взаимодействие заряженных тел. Закон Кулона</w:t>
            </w:r>
          </w:p>
        </w:tc>
      </w:tr>
      <w:tr w14:paraId="2218A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22EDEA8">
            <w:pPr>
              <w:spacing w:before="0" w:after="0" w:line="336" w:lineRule="auto"/>
              <w:ind w:left="365"/>
              <w:jc w:val="center"/>
            </w:pPr>
            <w:r>
              <w:rPr>
                <w:rFonts w:ascii="Times New Roman" w:hAnsi="Times New Roman"/>
                <w:b w:val="0"/>
                <w:i w:val="0"/>
                <w:color w:val="000000"/>
                <w:sz w:val="24"/>
              </w:rPr>
              <w:t>3.3</w:t>
            </w:r>
          </w:p>
        </w:tc>
        <w:tc>
          <w:tcPr>
            <w:tcW w:w="13599" w:type="dxa"/>
            <w:tcMar>
              <w:top w:w="50" w:type="dxa"/>
              <w:left w:w="100" w:type="dxa"/>
            </w:tcMar>
            <w:vAlign w:val="center"/>
          </w:tcPr>
          <w:p w14:paraId="241A434D">
            <w:pPr>
              <w:spacing w:before="0" w:after="0" w:line="336" w:lineRule="auto"/>
              <w:ind w:left="365"/>
              <w:jc w:val="both"/>
            </w:pPr>
            <w:r>
              <w:rPr>
                <w:rFonts w:ascii="Times New Roman" w:hAnsi="Times New Roman"/>
                <w:b w:val="0"/>
                <w:i w:val="0"/>
                <w:color w:val="000000"/>
                <w:sz w:val="24"/>
              </w:rPr>
              <w:t>Закон сохранения электрического заряда</w:t>
            </w:r>
          </w:p>
        </w:tc>
      </w:tr>
      <w:tr w14:paraId="78B4E8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B1CBBAA">
            <w:pPr>
              <w:spacing w:before="0" w:after="0" w:line="336" w:lineRule="auto"/>
              <w:ind w:left="365"/>
              <w:jc w:val="center"/>
            </w:pPr>
            <w:r>
              <w:rPr>
                <w:rFonts w:ascii="Times New Roman" w:hAnsi="Times New Roman"/>
                <w:b w:val="0"/>
                <w:i w:val="0"/>
                <w:color w:val="000000"/>
                <w:sz w:val="24"/>
              </w:rPr>
              <w:t>3.4</w:t>
            </w:r>
          </w:p>
        </w:tc>
        <w:tc>
          <w:tcPr>
            <w:tcW w:w="13599" w:type="dxa"/>
            <w:tcMar>
              <w:top w:w="50" w:type="dxa"/>
              <w:left w:w="100" w:type="dxa"/>
            </w:tcMar>
            <w:vAlign w:val="center"/>
          </w:tcPr>
          <w:p w14:paraId="0329AD83">
            <w:pPr>
              <w:spacing w:before="0" w:after="0" w:line="336" w:lineRule="auto"/>
              <w:ind w:left="365"/>
              <w:jc w:val="both"/>
            </w:pPr>
            <w:r>
              <w:rPr>
                <w:rFonts w:ascii="Times New Roman" w:hAnsi="Times New Roman"/>
                <w:b w:val="0"/>
                <w:i w:val="0"/>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14:paraId="5636D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28FCA46">
            <w:pPr>
              <w:spacing w:before="0" w:after="0" w:line="336" w:lineRule="auto"/>
              <w:ind w:left="365"/>
              <w:jc w:val="center"/>
            </w:pPr>
            <w:r>
              <w:rPr>
                <w:rFonts w:ascii="Times New Roman" w:hAnsi="Times New Roman"/>
                <w:b w:val="0"/>
                <w:i w:val="0"/>
                <w:color w:val="000000"/>
                <w:sz w:val="24"/>
              </w:rPr>
              <w:t>3.5</w:t>
            </w:r>
          </w:p>
        </w:tc>
        <w:tc>
          <w:tcPr>
            <w:tcW w:w="13599" w:type="dxa"/>
            <w:tcMar>
              <w:top w:w="50" w:type="dxa"/>
              <w:left w:w="100" w:type="dxa"/>
            </w:tcMar>
            <w:vAlign w:val="center"/>
          </w:tcPr>
          <w:p w14:paraId="1ABCDE62">
            <w:pPr>
              <w:spacing w:before="0" w:after="0" w:line="336" w:lineRule="auto"/>
              <w:ind w:left="365"/>
              <w:jc w:val="both"/>
            </w:pPr>
            <w:r>
              <w:rPr>
                <w:rFonts w:ascii="Times New Roman" w:hAnsi="Times New Roman"/>
                <w:b w:val="0"/>
                <w:i w:val="0"/>
                <w:color w:val="000000"/>
                <w:sz w:val="24"/>
              </w:rPr>
              <w:t>Носители электрических зарядов. Действие электрического поля на электрические заряды. Проводники и диэлектрики</w:t>
            </w:r>
          </w:p>
        </w:tc>
      </w:tr>
      <w:tr w14:paraId="52C3C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9DAE358">
            <w:pPr>
              <w:spacing w:before="0" w:after="0" w:line="336" w:lineRule="auto"/>
              <w:ind w:left="365"/>
              <w:jc w:val="center"/>
            </w:pPr>
            <w:r>
              <w:rPr>
                <w:rFonts w:ascii="Times New Roman" w:hAnsi="Times New Roman"/>
                <w:b w:val="0"/>
                <w:i w:val="0"/>
                <w:color w:val="000000"/>
                <w:sz w:val="24"/>
              </w:rPr>
              <w:t>3.6</w:t>
            </w:r>
          </w:p>
        </w:tc>
        <w:tc>
          <w:tcPr>
            <w:tcW w:w="13599" w:type="dxa"/>
            <w:tcMar>
              <w:top w:w="50" w:type="dxa"/>
              <w:left w:w="100" w:type="dxa"/>
            </w:tcMar>
            <w:vAlign w:val="center"/>
          </w:tcPr>
          <w:p w14:paraId="5AD203A8">
            <w:pPr>
              <w:spacing w:before="0" w:after="0" w:line="336" w:lineRule="auto"/>
              <w:ind w:left="365"/>
              <w:jc w:val="both"/>
            </w:pPr>
            <w:r>
              <w:rPr>
                <w:rFonts w:ascii="Times New Roman" w:hAnsi="Times New Roman"/>
                <w:b w:val="0"/>
                <w:i w:val="0"/>
                <w:color w:val="000000"/>
                <w:sz w:val="24"/>
              </w:rPr>
              <w:t>Постоянный электрический ток. Действия электрического тока. Сила тока. Напряжение.</w:t>
            </w:r>
          </w:p>
          <w:p w14:paraId="3FA6DE0D">
            <w:pPr>
              <w:spacing w:before="0" w:after="0" w:line="336" w:lineRule="auto"/>
              <w:ind w:left="365"/>
              <w:jc w:val="both"/>
            </w:pPr>
            <w:r>
              <w:rPr>
                <w:rFonts w:ascii="Times New Roman" w:hAnsi="Times New Roman"/>
                <w:b w:val="0"/>
                <w:i/>
                <w:color w:val="000000"/>
                <w:sz w:val="24"/>
              </w:rPr>
              <w:t>I = q/t , U = A/q</w:t>
            </w:r>
          </w:p>
          <w:p w14:paraId="717157F2">
            <w:pPr>
              <w:spacing w:before="0" w:after="0" w:line="336" w:lineRule="auto"/>
              <w:ind w:left="365"/>
              <w:jc w:val="left"/>
            </w:pPr>
          </w:p>
          <w:p w14:paraId="2E0DB98A">
            <w:pPr>
              <w:spacing w:before="0" w:after="0" w:line="336" w:lineRule="auto"/>
              <w:ind w:left="365"/>
              <w:jc w:val="both"/>
            </w:pPr>
          </w:p>
        </w:tc>
      </w:tr>
      <w:tr w14:paraId="1FA63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CFC431C">
            <w:pPr>
              <w:spacing w:before="0" w:after="0" w:line="336" w:lineRule="auto"/>
              <w:ind w:left="365"/>
              <w:jc w:val="center"/>
            </w:pPr>
            <w:r>
              <w:rPr>
                <w:rFonts w:ascii="Times New Roman" w:hAnsi="Times New Roman"/>
                <w:b w:val="0"/>
                <w:i w:val="0"/>
                <w:color w:val="000000"/>
                <w:sz w:val="24"/>
              </w:rPr>
              <w:t>3.7</w:t>
            </w:r>
          </w:p>
        </w:tc>
        <w:tc>
          <w:tcPr>
            <w:tcW w:w="13599" w:type="dxa"/>
            <w:tcMar>
              <w:top w:w="50" w:type="dxa"/>
              <w:left w:w="100" w:type="dxa"/>
            </w:tcMar>
            <w:vAlign w:val="center"/>
          </w:tcPr>
          <w:p w14:paraId="35230439">
            <w:pPr>
              <w:spacing w:before="0" w:after="0" w:line="336" w:lineRule="auto"/>
              <w:ind w:left="365"/>
              <w:jc w:val="both"/>
            </w:pPr>
            <w:r>
              <w:rPr>
                <w:rFonts w:ascii="Times New Roman" w:hAnsi="Times New Roman"/>
                <w:b w:val="0"/>
                <w:i w:val="0"/>
                <w:color w:val="000000"/>
                <w:sz w:val="24"/>
              </w:rPr>
              <w:t>Электрическое сопротивление. Удельное электрическое сопротивление:</w:t>
            </w:r>
          </w:p>
          <w:p w14:paraId="1F94260D">
            <w:pPr>
              <w:spacing w:before="0" w:after="0" w:line="336" w:lineRule="auto"/>
              <w:ind w:left="365"/>
              <w:jc w:val="both"/>
            </w:pPr>
            <w:r>
              <w:rPr>
                <w:rFonts w:ascii="Times New Roman" w:hAnsi="Times New Roman"/>
                <w:b w:val="0"/>
                <w:i/>
                <w:color w:val="000000"/>
                <w:sz w:val="24"/>
              </w:rPr>
              <w:t>R = pl/S</w:t>
            </w:r>
          </w:p>
          <w:p w14:paraId="7541BA99">
            <w:pPr>
              <w:spacing w:before="0" w:after="0" w:line="336" w:lineRule="auto"/>
              <w:ind w:left="365"/>
              <w:jc w:val="both"/>
            </w:pPr>
          </w:p>
        </w:tc>
      </w:tr>
      <w:tr w14:paraId="4A51D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27D6666">
            <w:pPr>
              <w:spacing w:before="0" w:after="0" w:line="336" w:lineRule="auto"/>
              <w:ind w:left="365"/>
              <w:jc w:val="center"/>
            </w:pPr>
            <w:r>
              <w:rPr>
                <w:rFonts w:ascii="Times New Roman" w:hAnsi="Times New Roman"/>
                <w:b w:val="0"/>
                <w:i w:val="0"/>
                <w:color w:val="000000"/>
                <w:sz w:val="24"/>
              </w:rPr>
              <w:t>3.8</w:t>
            </w:r>
          </w:p>
        </w:tc>
        <w:tc>
          <w:tcPr>
            <w:tcW w:w="13599" w:type="dxa"/>
            <w:tcMar>
              <w:top w:w="50" w:type="dxa"/>
              <w:left w:w="100" w:type="dxa"/>
            </w:tcMar>
            <w:vAlign w:val="center"/>
          </w:tcPr>
          <w:p w14:paraId="57126FB9">
            <w:pPr>
              <w:spacing w:before="0" w:after="0" w:line="336" w:lineRule="auto"/>
              <w:ind w:left="365"/>
              <w:jc w:val="left"/>
            </w:pPr>
            <w:r>
              <w:rPr>
                <w:rFonts w:ascii="Times New Roman" w:hAnsi="Times New Roman"/>
                <w:b w:val="0"/>
                <w:i w:val="0"/>
                <w:color w:val="000000"/>
                <w:sz w:val="24"/>
              </w:rPr>
              <w:t>Закон Ома для участка электрической цепи:</w:t>
            </w:r>
            <w:r>
              <w:rPr>
                <w:rFonts w:ascii="Times New Roman" w:hAnsi="Times New Roman"/>
                <w:b w:val="0"/>
                <w:i/>
                <w:color w:val="000000"/>
                <w:sz w:val="24"/>
              </w:rPr>
              <w:t xml:space="preserve"> I = U/R</w:t>
            </w:r>
          </w:p>
          <w:p w14:paraId="59519896">
            <w:pPr>
              <w:spacing w:before="0" w:after="0" w:line="336" w:lineRule="auto"/>
              <w:ind w:left="365"/>
              <w:jc w:val="left"/>
            </w:pPr>
          </w:p>
        </w:tc>
      </w:tr>
      <w:tr w14:paraId="0FA14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6EB088F">
            <w:pPr>
              <w:spacing w:before="0" w:after="0" w:line="336" w:lineRule="auto"/>
              <w:ind w:left="365"/>
              <w:jc w:val="center"/>
            </w:pPr>
            <w:r>
              <w:rPr>
                <w:rFonts w:ascii="Times New Roman" w:hAnsi="Times New Roman"/>
                <w:b w:val="0"/>
                <w:i w:val="0"/>
                <w:color w:val="000000"/>
                <w:sz w:val="24"/>
              </w:rPr>
              <w:t>3.9</w:t>
            </w:r>
          </w:p>
        </w:tc>
        <w:tc>
          <w:tcPr>
            <w:tcW w:w="13599" w:type="dxa"/>
            <w:tcMar>
              <w:top w:w="50" w:type="dxa"/>
              <w:left w:w="100" w:type="dxa"/>
            </w:tcMar>
            <w:vAlign w:val="center"/>
          </w:tcPr>
          <w:p w14:paraId="78E67850">
            <w:pPr>
              <w:spacing w:before="0" w:after="0" w:line="336" w:lineRule="auto"/>
              <w:ind w:left="365"/>
              <w:jc w:val="left"/>
            </w:pPr>
            <w:r>
              <w:rPr>
                <w:rFonts w:ascii="Times New Roman" w:hAnsi="Times New Roman"/>
                <w:b w:val="0"/>
                <w:i w:val="0"/>
                <w:color w:val="000000"/>
                <w:sz w:val="24"/>
              </w:rPr>
              <w:t>Последовательное соединение проводников:</w:t>
            </w:r>
          </w:p>
          <w:p w14:paraId="20427CF8">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2333625" cy="466725"/>
                  <wp:effectExtent l="0" t="0" r="0" b="0"/>
                  <wp:docPr id="31" name="Изображение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pic:cNvPicPr>
                            <a:picLocks noChangeAspect="1"/>
                          </pic:cNvPicPr>
                        </pic:nvPicPr>
                        <pic:blipFill>
                          <a:blip r:embed="rId36"/>
                          <a:stretch>
                            <a:fillRect/>
                          </a:stretch>
                        </pic:blipFill>
                        <pic:spPr>
                          <a:xfrm>
                            <a:off x="0" y="0"/>
                            <a:ext cx="2333625" cy="466725"/>
                          </a:xfrm>
                          <a:prstGeom prst="rect">
                            <a:avLst/>
                          </a:prstGeom>
                        </pic:spPr>
                      </pic:pic>
                    </a:graphicData>
                  </a:graphic>
                </wp:inline>
              </w:drawing>
            </w:r>
            <w:r>
              <w:rPr>
                <w:rFonts w:ascii="Times New Roman" w:hAnsi="Times New Roman"/>
                <w:b w:val="0"/>
                <w:i w:val="0"/>
                <w:color w:val="000000"/>
                <w:sz w:val="24"/>
              </w:rPr>
              <w:t xml:space="preserve"> </w:t>
            </w:r>
          </w:p>
          <w:p w14:paraId="265EF8F6">
            <w:pPr>
              <w:spacing w:before="0" w:after="0" w:line="336" w:lineRule="auto"/>
              <w:ind w:left="365"/>
              <w:jc w:val="left"/>
            </w:pPr>
            <w:r>
              <w:rPr>
                <w:rFonts w:ascii="Times New Roman" w:hAnsi="Times New Roman"/>
                <w:b w:val="0"/>
                <w:i w:val="0"/>
                <w:color w:val="000000"/>
                <w:sz w:val="24"/>
              </w:rPr>
              <w:t>Параллельное соединение проводников равного сопротивления:</w:t>
            </w:r>
          </w:p>
          <w:p w14:paraId="2FE2EA6B">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1857375" cy="542925"/>
                  <wp:effectExtent l="0" t="0" r="0" b="0"/>
                  <wp:docPr id="32" name="Изображе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 32"/>
                          <pic:cNvPicPr>
                            <a:picLocks noChangeAspect="1"/>
                          </pic:cNvPicPr>
                        </pic:nvPicPr>
                        <pic:blipFill>
                          <a:blip r:embed="rId37"/>
                          <a:stretch>
                            <a:fillRect/>
                          </a:stretch>
                        </pic:blipFill>
                        <pic:spPr>
                          <a:xfrm>
                            <a:off x="0" y="0"/>
                            <a:ext cx="1857375" cy="542925"/>
                          </a:xfrm>
                          <a:prstGeom prst="rect">
                            <a:avLst/>
                          </a:prstGeom>
                        </pic:spPr>
                      </pic:pic>
                    </a:graphicData>
                  </a:graphic>
                </wp:inline>
              </w:drawing>
            </w:r>
            <w:r>
              <w:rPr>
                <w:rFonts w:ascii="Times New Roman" w:hAnsi="Times New Roman"/>
                <w:b w:val="0"/>
                <w:i w:val="0"/>
                <w:color w:val="000000"/>
                <w:sz w:val="24"/>
              </w:rPr>
              <w:t xml:space="preserve"> </w:t>
            </w:r>
          </w:p>
          <w:p w14:paraId="100AD6A3">
            <w:pPr>
              <w:spacing w:before="0" w:after="0" w:line="336" w:lineRule="auto"/>
              <w:ind w:left="365"/>
              <w:jc w:val="left"/>
            </w:pPr>
            <w:r>
              <w:rPr>
                <w:rFonts w:ascii="Times New Roman" w:hAnsi="Times New Roman"/>
                <w:b w:val="0"/>
                <w:i w:val="0"/>
                <w:color w:val="000000"/>
                <w:sz w:val="24"/>
              </w:rPr>
              <w:t>Смешанные соединения проводников</w:t>
            </w:r>
          </w:p>
        </w:tc>
      </w:tr>
      <w:tr w14:paraId="1F2FD9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337FE71">
            <w:pPr>
              <w:spacing w:before="0" w:after="0" w:line="336" w:lineRule="auto"/>
              <w:ind w:left="365"/>
              <w:jc w:val="center"/>
            </w:pPr>
            <w:r>
              <w:rPr>
                <w:rFonts w:ascii="Times New Roman" w:hAnsi="Times New Roman"/>
                <w:b w:val="0"/>
                <w:i w:val="0"/>
                <w:color w:val="000000"/>
                <w:sz w:val="24"/>
              </w:rPr>
              <w:t>3.10</w:t>
            </w:r>
          </w:p>
        </w:tc>
        <w:tc>
          <w:tcPr>
            <w:tcW w:w="13599" w:type="dxa"/>
            <w:tcMar>
              <w:top w:w="50" w:type="dxa"/>
              <w:left w:w="100" w:type="dxa"/>
            </w:tcMar>
            <w:vAlign w:val="center"/>
          </w:tcPr>
          <w:p w14:paraId="1F387739">
            <w:pPr>
              <w:spacing w:before="0" w:after="0" w:line="336" w:lineRule="auto"/>
              <w:ind w:left="365"/>
              <w:jc w:val="left"/>
            </w:pPr>
            <w:r>
              <w:rPr>
                <w:rFonts w:ascii="Times New Roman" w:hAnsi="Times New Roman"/>
                <w:b w:val="0"/>
                <w:i w:val="0"/>
                <w:color w:val="000000"/>
                <w:sz w:val="24"/>
              </w:rPr>
              <w:t xml:space="preserve">Работа и мощность электрического тока. </w:t>
            </w:r>
            <w:r>
              <w:rPr>
                <w:rFonts w:ascii="Times New Roman" w:hAnsi="Times New Roman"/>
                <w:b w:val="0"/>
                <w:i/>
                <w:color w:val="000000"/>
                <w:sz w:val="24"/>
              </w:rPr>
              <w:t>A = UIt, P = UI</w:t>
            </w:r>
          </w:p>
          <w:p w14:paraId="6D0D9B71">
            <w:pPr>
              <w:spacing w:before="0" w:after="0" w:line="336" w:lineRule="auto"/>
              <w:ind w:left="365"/>
              <w:jc w:val="both"/>
            </w:pPr>
          </w:p>
        </w:tc>
      </w:tr>
      <w:tr w14:paraId="7DAA2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A45BF5E">
            <w:pPr>
              <w:spacing w:before="0" w:after="0" w:line="336" w:lineRule="auto"/>
              <w:ind w:left="365"/>
              <w:jc w:val="center"/>
            </w:pPr>
            <w:r>
              <w:rPr>
                <w:rFonts w:ascii="Times New Roman" w:hAnsi="Times New Roman"/>
                <w:b w:val="0"/>
                <w:i w:val="0"/>
                <w:color w:val="000000"/>
                <w:sz w:val="24"/>
              </w:rPr>
              <w:t>3.11</w:t>
            </w:r>
          </w:p>
        </w:tc>
        <w:tc>
          <w:tcPr>
            <w:tcW w:w="13599" w:type="dxa"/>
            <w:tcMar>
              <w:top w:w="50" w:type="dxa"/>
              <w:left w:w="100" w:type="dxa"/>
            </w:tcMar>
            <w:vAlign w:val="center"/>
          </w:tcPr>
          <w:p w14:paraId="4D651AD3">
            <w:pPr>
              <w:spacing w:before="0" w:after="0" w:line="336" w:lineRule="auto"/>
              <w:ind w:left="365"/>
              <w:jc w:val="left"/>
            </w:pPr>
            <w:r>
              <w:rPr>
                <w:rFonts w:ascii="Times New Roman" w:hAnsi="Times New Roman"/>
                <w:b w:val="0"/>
                <w:i w:val="0"/>
                <w:color w:val="000000"/>
                <w:sz w:val="24"/>
              </w:rPr>
              <w:t>Закон Джоуля – Ленца:</w:t>
            </w:r>
          </w:p>
          <w:p w14:paraId="2D59336F">
            <w:pPr>
              <w:spacing w:before="0" w:after="0"/>
              <w:ind w:left="365"/>
              <w:jc w:val="left"/>
            </w:pPr>
            <w:r>
              <w:rPr>
                <w:rFonts w:ascii="Times New Roman" w:hAnsi="Times New Roman"/>
                <w:b w:val="0"/>
                <w:i w:val="0"/>
                <w:color w:val="000000"/>
                <w:sz w:val="24"/>
              </w:rPr>
              <w:t xml:space="preserve"> </w:t>
            </w:r>
            <w:r>
              <w:rPr>
                <w:sz w:val="24"/>
              </w:rPr>
              <w:drawing>
                <wp:inline distT="0" distB="0" distL="0" distR="0">
                  <wp:extent cx="885825" cy="361950"/>
                  <wp:effectExtent l="0" t="0" r="0" b="0"/>
                  <wp:docPr id="33" name="Изображение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 33"/>
                          <pic:cNvPicPr>
                            <a:picLocks noChangeAspect="1"/>
                          </pic:cNvPicPr>
                        </pic:nvPicPr>
                        <pic:blipFill>
                          <a:blip r:embed="rId38"/>
                          <a:stretch>
                            <a:fillRect/>
                          </a:stretch>
                        </pic:blipFill>
                        <pic:spPr>
                          <a:xfrm>
                            <a:off x="0" y="0"/>
                            <a:ext cx="885825" cy="361950"/>
                          </a:xfrm>
                          <a:prstGeom prst="rect">
                            <a:avLst/>
                          </a:prstGeom>
                        </pic:spPr>
                      </pic:pic>
                    </a:graphicData>
                  </a:graphic>
                </wp:inline>
              </w:drawing>
            </w:r>
            <w:r>
              <w:rPr>
                <w:rFonts w:ascii="Times New Roman" w:hAnsi="Times New Roman"/>
                <w:b w:val="0"/>
                <w:i w:val="0"/>
                <w:color w:val="000000"/>
                <w:sz w:val="24"/>
              </w:rPr>
              <w:t xml:space="preserve"> </w:t>
            </w:r>
          </w:p>
          <w:p w14:paraId="707DA700">
            <w:pPr>
              <w:spacing w:before="0" w:after="0" w:line="336" w:lineRule="auto"/>
              <w:ind w:left="365"/>
              <w:jc w:val="both"/>
            </w:pPr>
          </w:p>
        </w:tc>
      </w:tr>
      <w:tr w14:paraId="339BA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768E39A3">
            <w:pPr>
              <w:spacing w:before="0" w:after="0" w:line="336" w:lineRule="auto"/>
              <w:ind w:left="365"/>
              <w:jc w:val="center"/>
            </w:pPr>
            <w:r>
              <w:rPr>
                <w:rFonts w:ascii="Times New Roman" w:hAnsi="Times New Roman"/>
                <w:b w:val="0"/>
                <w:i w:val="0"/>
                <w:color w:val="000000"/>
                <w:sz w:val="24"/>
              </w:rPr>
              <w:t>3.12</w:t>
            </w:r>
          </w:p>
        </w:tc>
        <w:tc>
          <w:tcPr>
            <w:tcW w:w="13599" w:type="dxa"/>
            <w:tcMar>
              <w:top w:w="50" w:type="dxa"/>
              <w:left w:w="100" w:type="dxa"/>
            </w:tcMar>
            <w:vAlign w:val="center"/>
          </w:tcPr>
          <w:p w14:paraId="06F9F6D9">
            <w:pPr>
              <w:spacing w:before="0" w:after="0" w:line="336" w:lineRule="auto"/>
              <w:ind w:left="365"/>
              <w:jc w:val="both"/>
            </w:pPr>
            <w:r>
              <w:rPr>
                <w:rFonts w:ascii="Times New Roman" w:hAnsi="Times New Roman"/>
                <w:b w:val="0"/>
                <w:i w:val="0"/>
                <w:color w:val="000000"/>
                <w:sz w:val="24"/>
              </w:rPr>
              <w:t xml:space="preserve">Опыт Эрстеда. Магнитное поле прямого проводника с током. Линии магнитной индукции </w:t>
            </w:r>
          </w:p>
        </w:tc>
      </w:tr>
      <w:tr w14:paraId="730F6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29035A8">
            <w:pPr>
              <w:spacing w:before="0" w:after="0" w:line="336" w:lineRule="auto"/>
              <w:ind w:left="365"/>
              <w:jc w:val="center"/>
            </w:pPr>
            <w:r>
              <w:rPr>
                <w:rFonts w:ascii="Times New Roman" w:hAnsi="Times New Roman"/>
                <w:b w:val="0"/>
                <w:i w:val="0"/>
                <w:color w:val="000000"/>
                <w:sz w:val="24"/>
              </w:rPr>
              <w:t>3.13</w:t>
            </w:r>
          </w:p>
        </w:tc>
        <w:tc>
          <w:tcPr>
            <w:tcW w:w="13599" w:type="dxa"/>
            <w:tcMar>
              <w:top w:w="50" w:type="dxa"/>
              <w:left w:w="100" w:type="dxa"/>
            </w:tcMar>
            <w:vAlign w:val="center"/>
          </w:tcPr>
          <w:p w14:paraId="30CA78E0">
            <w:pPr>
              <w:spacing w:before="0" w:after="0" w:line="336" w:lineRule="auto"/>
              <w:ind w:left="365"/>
              <w:jc w:val="both"/>
            </w:pPr>
            <w:r>
              <w:rPr>
                <w:rFonts w:ascii="Times New Roman" w:hAnsi="Times New Roman"/>
                <w:b w:val="0"/>
                <w:i w:val="0"/>
                <w:color w:val="000000"/>
                <w:sz w:val="24"/>
              </w:rPr>
              <w:t xml:space="preserve">Магнитное поле постоянного магнита. Взаимодействие постоянных магнитов </w:t>
            </w:r>
          </w:p>
        </w:tc>
      </w:tr>
      <w:tr w14:paraId="10F96A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42338BB">
            <w:pPr>
              <w:spacing w:before="0" w:after="0" w:line="336" w:lineRule="auto"/>
              <w:ind w:left="365"/>
              <w:jc w:val="center"/>
            </w:pPr>
            <w:r>
              <w:rPr>
                <w:rFonts w:ascii="Times New Roman" w:hAnsi="Times New Roman"/>
                <w:b w:val="0"/>
                <w:i w:val="0"/>
                <w:color w:val="000000"/>
                <w:sz w:val="24"/>
              </w:rPr>
              <w:t>3.14</w:t>
            </w:r>
          </w:p>
        </w:tc>
        <w:tc>
          <w:tcPr>
            <w:tcW w:w="13599" w:type="dxa"/>
            <w:tcMar>
              <w:top w:w="50" w:type="dxa"/>
              <w:left w:w="100" w:type="dxa"/>
            </w:tcMar>
            <w:vAlign w:val="center"/>
          </w:tcPr>
          <w:p w14:paraId="54BEE75C">
            <w:pPr>
              <w:spacing w:before="0" w:after="0" w:line="336" w:lineRule="auto"/>
              <w:ind w:left="365"/>
              <w:jc w:val="both"/>
            </w:pPr>
            <w:r>
              <w:rPr>
                <w:rFonts w:ascii="Times New Roman" w:hAnsi="Times New Roman"/>
                <w:b w:val="0"/>
                <w:i w:val="0"/>
                <w:color w:val="000000"/>
                <w:sz w:val="24"/>
              </w:rPr>
              <w:t>Действие магнитного поля на проводник с током</w:t>
            </w:r>
          </w:p>
        </w:tc>
      </w:tr>
      <w:tr w14:paraId="1D1AAF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BDBAE0B">
            <w:pPr>
              <w:spacing w:before="0" w:after="0" w:line="336" w:lineRule="auto"/>
              <w:ind w:left="365"/>
              <w:jc w:val="center"/>
            </w:pPr>
            <w:r>
              <w:rPr>
                <w:rFonts w:ascii="Times New Roman" w:hAnsi="Times New Roman"/>
                <w:b w:val="0"/>
                <w:i w:val="0"/>
                <w:color w:val="000000"/>
                <w:sz w:val="24"/>
              </w:rPr>
              <w:t>3.15</w:t>
            </w:r>
          </w:p>
        </w:tc>
        <w:tc>
          <w:tcPr>
            <w:tcW w:w="13599" w:type="dxa"/>
            <w:tcMar>
              <w:top w:w="50" w:type="dxa"/>
              <w:left w:w="100" w:type="dxa"/>
            </w:tcMar>
            <w:vAlign w:val="center"/>
          </w:tcPr>
          <w:p w14:paraId="31B5F64B">
            <w:pPr>
              <w:spacing w:before="0" w:after="0" w:line="336" w:lineRule="auto"/>
              <w:ind w:left="365"/>
              <w:jc w:val="both"/>
            </w:pPr>
            <w:r>
              <w:rPr>
                <w:rFonts w:ascii="Times New Roman" w:hAnsi="Times New Roman"/>
                <w:b w:val="0"/>
                <w:i w:val="0"/>
                <w:color w:val="000000"/>
                <w:sz w:val="24"/>
              </w:rPr>
              <w:t>Опыты Фарадея. Явление электромагнитной индукции. Правило Ленца</w:t>
            </w:r>
          </w:p>
        </w:tc>
      </w:tr>
      <w:tr w14:paraId="3823A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F068347">
            <w:pPr>
              <w:spacing w:before="0" w:after="0" w:line="336" w:lineRule="auto"/>
              <w:ind w:left="365"/>
              <w:jc w:val="center"/>
            </w:pPr>
            <w:r>
              <w:rPr>
                <w:rFonts w:ascii="Times New Roman" w:hAnsi="Times New Roman"/>
                <w:b w:val="0"/>
                <w:i w:val="0"/>
                <w:color w:val="000000"/>
                <w:sz w:val="24"/>
              </w:rPr>
              <w:t>3.16</w:t>
            </w:r>
          </w:p>
        </w:tc>
        <w:tc>
          <w:tcPr>
            <w:tcW w:w="13599" w:type="dxa"/>
            <w:tcMar>
              <w:top w:w="50" w:type="dxa"/>
              <w:left w:w="100" w:type="dxa"/>
            </w:tcMar>
            <w:vAlign w:val="center"/>
          </w:tcPr>
          <w:p w14:paraId="3A8EAA7D">
            <w:pPr>
              <w:spacing w:before="0" w:after="0" w:line="336" w:lineRule="auto"/>
              <w:ind w:left="365"/>
              <w:jc w:val="both"/>
            </w:pPr>
            <w:r>
              <w:rPr>
                <w:rFonts w:ascii="Times New Roman" w:hAnsi="Times New Roman"/>
                <w:b w:val="0"/>
                <w:i/>
                <w:color w:val="000000"/>
                <w:sz w:val="24"/>
              </w:rPr>
              <w:t>Практические работы</w:t>
            </w:r>
          </w:p>
          <w:p w14:paraId="03885E6A">
            <w:pPr>
              <w:spacing w:before="0" w:after="0" w:line="336" w:lineRule="auto"/>
              <w:ind w:left="365"/>
              <w:jc w:val="both"/>
            </w:pPr>
            <w:r>
              <w:rPr>
                <w:rFonts w:ascii="Times New Roman" w:hAnsi="Times New Roman"/>
                <w:b w:val="0"/>
                <w:i w:val="0"/>
                <w:color w:val="000000"/>
                <w:sz w:val="24"/>
              </w:rPr>
              <w:t>Измерение электрического сопротивления резистора; мощности электрического тока; работы электрического тока.</w:t>
            </w:r>
          </w:p>
          <w:p w14:paraId="0D01B8E9">
            <w:pPr>
              <w:spacing w:before="0" w:after="0" w:line="336" w:lineRule="auto"/>
              <w:ind w:left="365"/>
              <w:jc w:val="both"/>
            </w:pPr>
            <w:r>
              <w:rPr>
                <w:rFonts w:ascii="Times New Roman" w:hAnsi="Times New Roman"/>
                <w:b w:val="0"/>
                <w:i w:val="0"/>
                <w:color w:val="000000"/>
                <w:sz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7D79FAE7">
            <w:pPr>
              <w:spacing w:before="0" w:after="0" w:line="336" w:lineRule="auto"/>
              <w:ind w:left="365"/>
              <w:jc w:val="both"/>
            </w:pPr>
            <w:r>
              <w:rPr>
                <w:rFonts w:ascii="Times New Roman" w:hAnsi="Times New Roman"/>
                <w:b w:val="0"/>
                <w:i w:val="0"/>
                <w:color w:val="000000"/>
                <w:sz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14:paraId="21FFF7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915F38A">
            <w:pPr>
              <w:spacing w:before="0" w:after="0" w:line="336" w:lineRule="auto"/>
              <w:ind w:left="365"/>
              <w:jc w:val="center"/>
            </w:pPr>
            <w:r>
              <w:rPr>
                <w:rFonts w:ascii="Times New Roman" w:hAnsi="Times New Roman"/>
                <w:b w:val="0"/>
                <w:i w:val="0"/>
                <w:color w:val="000000"/>
                <w:sz w:val="24"/>
              </w:rPr>
              <w:t>3.17</w:t>
            </w:r>
          </w:p>
        </w:tc>
        <w:tc>
          <w:tcPr>
            <w:tcW w:w="13599" w:type="dxa"/>
            <w:tcMar>
              <w:top w:w="50" w:type="dxa"/>
              <w:left w:w="100" w:type="dxa"/>
            </w:tcMar>
            <w:vAlign w:val="center"/>
          </w:tcPr>
          <w:p w14:paraId="715A9D15">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14:paraId="79D1E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4E8DD95">
            <w:pPr>
              <w:spacing w:before="0" w:after="0" w:line="336" w:lineRule="auto"/>
              <w:ind w:left="365"/>
              <w:jc w:val="center"/>
            </w:pPr>
            <w:r>
              <w:rPr>
                <w:rFonts w:ascii="Times New Roman" w:hAnsi="Times New Roman"/>
                <w:b w:val="0"/>
                <w:i w:val="0"/>
                <w:color w:val="000000"/>
                <w:sz w:val="24"/>
              </w:rPr>
              <w:t>3.18</w:t>
            </w:r>
          </w:p>
        </w:tc>
        <w:tc>
          <w:tcPr>
            <w:tcW w:w="13599" w:type="dxa"/>
            <w:tcMar>
              <w:top w:w="50" w:type="dxa"/>
              <w:left w:w="100" w:type="dxa"/>
            </w:tcMar>
            <w:vAlign w:val="center"/>
          </w:tcPr>
          <w:p w14:paraId="4E36FAC7">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14:paraId="2B292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E4E1D73">
            <w:pPr>
              <w:spacing w:before="0" w:after="0" w:line="336" w:lineRule="auto"/>
              <w:ind w:left="365"/>
              <w:jc w:val="center"/>
            </w:pPr>
            <w:r>
              <w:rPr>
                <w:rFonts w:ascii="Times New Roman" w:hAnsi="Times New Roman"/>
                <w:b w:val="0"/>
                <w:i w:val="0"/>
                <w:color w:val="000000"/>
                <w:sz w:val="24"/>
              </w:rPr>
              <w:t>3.19</w:t>
            </w:r>
          </w:p>
        </w:tc>
        <w:tc>
          <w:tcPr>
            <w:tcW w:w="13599" w:type="dxa"/>
            <w:tcMar>
              <w:top w:w="50" w:type="dxa"/>
              <w:left w:w="100" w:type="dxa"/>
            </w:tcMar>
            <w:vAlign w:val="center"/>
          </w:tcPr>
          <w:p w14:paraId="5F857183">
            <w:pPr>
              <w:spacing w:before="0" w:after="0" w:line="336" w:lineRule="auto"/>
              <w:ind w:left="365"/>
              <w:jc w:val="both"/>
            </w:pPr>
            <w:r>
              <w:rPr>
                <w:rFonts w:ascii="Times New Roman" w:hAnsi="Times New Roman"/>
                <w:b w:val="0"/>
                <w:i w:val="0"/>
                <w:color w:val="000000"/>
                <w:sz w:val="24"/>
              </w:rPr>
              <w:t>Электромагнитные волны. Шкала электромагнитных волн</w:t>
            </w:r>
          </w:p>
        </w:tc>
      </w:tr>
      <w:tr w14:paraId="6122C3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F7F2A79">
            <w:pPr>
              <w:spacing w:before="0" w:after="0" w:line="336" w:lineRule="auto"/>
              <w:ind w:left="365"/>
              <w:jc w:val="center"/>
            </w:pPr>
            <w:r>
              <w:rPr>
                <w:rFonts w:ascii="Times New Roman" w:hAnsi="Times New Roman"/>
                <w:b w:val="0"/>
                <w:i w:val="0"/>
                <w:color w:val="000000"/>
                <w:sz w:val="24"/>
              </w:rPr>
              <w:t>3.20</w:t>
            </w:r>
          </w:p>
        </w:tc>
        <w:tc>
          <w:tcPr>
            <w:tcW w:w="13599" w:type="dxa"/>
            <w:tcMar>
              <w:top w:w="50" w:type="dxa"/>
              <w:left w:w="100" w:type="dxa"/>
            </w:tcMar>
            <w:vAlign w:val="center"/>
          </w:tcPr>
          <w:p w14:paraId="790277DB">
            <w:pPr>
              <w:spacing w:before="0" w:after="0" w:line="336" w:lineRule="auto"/>
              <w:ind w:left="365"/>
              <w:jc w:val="both"/>
            </w:pPr>
            <w:r>
              <w:rPr>
                <w:rFonts w:ascii="Times New Roman" w:hAnsi="Times New Roman"/>
                <w:b w:val="0"/>
                <w:i w:val="0"/>
                <w:color w:val="000000"/>
                <w:sz w:val="24"/>
              </w:rPr>
              <w:t>Лучевая модель света. Прямолинейное распространение света</w:t>
            </w:r>
          </w:p>
        </w:tc>
      </w:tr>
      <w:tr w14:paraId="3B8FB0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65A1D86E">
            <w:pPr>
              <w:spacing w:before="0" w:after="0" w:line="336" w:lineRule="auto"/>
              <w:ind w:left="365"/>
              <w:jc w:val="center"/>
            </w:pPr>
            <w:r>
              <w:rPr>
                <w:rFonts w:ascii="Times New Roman" w:hAnsi="Times New Roman"/>
                <w:b w:val="0"/>
                <w:i w:val="0"/>
                <w:color w:val="000000"/>
                <w:sz w:val="24"/>
              </w:rPr>
              <w:t>3.21</w:t>
            </w:r>
          </w:p>
        </w:tc>
        <w:tc>
          <w:tcPr>
            <w:tcW w:w="13599" w:type="dxa"/>
            <w:tcMar>
              <w:top w:w="50" w:type="dxa"/>
              <w:left w:w="100" w:type="dxa"/>
            </w:tcMar>
            <w:vAlign w:val="center"/>
          </w:tcPr>
          <w:p w14:paraId="47B127BE">
            <w:pPr>
              <w:spacing w:before="0" w:after="0" w:line="336" w:lineRule="auto"/>
              <w:ind w:left="365"/>
              <w:jc w:val="both"/>
            </w:pPr>
            <w:r>
              <w:rPr>
                <w:rFonts w:ascii="Times New Roman" w:hAnsi="Times New Roman"/>
                <w:b w:val="0"/>
                <w:i w:val="0"/>
                <w:color w:val="000000"/>
                <w:sz w:val="24"/>
              </w:rPr>
              <w:t>Закон отражения света. Плоское зеркало</w:t>
            </w:r>
          </w:p>
        </w:tc>
      </w:tr>
      <w:tr w14:paraId="1FCAC5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BE003DD">
            <w:pPr>
              <w:spacing w:before="0" w:after="0" w:line="336" w:lineRule="auto"/>
              <w:ind w:left="365"/>
              <w:jc w:val="center"/>
            </w:pPr>
            <w:r>
              <w:rPr>
                <w:rFonts w:ascii="Times New Roman" w:hAnsi="Times New Roman"/>
                <w:b w:val="0"/>
                <w:i w:val="0"/>
                <w:color w:val="000000"/>
                <w:sz w:val="24"/>
              </w:rPr>
              <w:t>3.22</w:t>
            </w:r>
          </w:p>
        </w:tc>
        <w:tc>
          <w:tcPr>
            <w:tcW w:w="13599" w:type="dxa"/>
            <w:tcMar>
              <w:top w:w="50" w:type="dxa"/>
              <w:left w:w="100" w:type="dxa"/>
            </w:tcMar>
            <w:vAlign w:val="center"/>
          </w:tcPr>
          <w:p w14:paraId="44681AD0">
            <w:pPr>
              <w:spacing w:before="0" w:after="0" w:line="336" w:lineRule="auto"/>
              <w:ind w:left="365"/>
              <w:jc w:val="both"/>
            </w:pPr>
            <w:r>
              <w:rPr>
                <w:rFonts w:ascii="Times New Roman" w:hAnsi="Times New Roman"/>
                <w:b w:val="0"/>
                <w:i w:val="0"/>
                <w:color w:val="000000"/>
                <w:sz w:val="24"/>
              </w:rPr>
              <w:t xml:space="preserve">Преломление света. Закон преломления света </w:t>
            </w:r>
          </w:p>
        </w:tc>
      </w:tr>
      <w:tr w14:paraId="06915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339904B4">
            <w:pPr>
              <w:spacing w:before="0" w:after="0" w:line="336" w:lineRule="auto"/>
              <w:ind w:left="365"/>
              <w:jc w:val="center"/>
            </w:pPr>
            <w:r>
              <w:rPr>
                <w:rFonts w:ascii="Times New Roman" w:hAnsi="Times New Roman"/>
                <w:b w:val="0"/>
                <w:i w:val="0"/>
                <w:color w:val="000000"/>
                <w:sz w:val="24"/>
              </w:rPr>
              <w:t>3.23</w:t>
            </w:r>
          </w:p>
        </w:tc>
        <w:tc>
          <w:tcPr>
            <w:tcW w:w="13599" w:type="dxa"/>
            <w:tcMar>
              <w:top w:w="50" w:type="dxa"/>
              <w:left w:w="100" w:type="dxa"/>
            </w:tcMar>
            <w:vAlign w:val="center"/>
          </w:tcPr>
          <w:p w14:paraId="36AB9323">
            <w:pPr>
              <w:spacing w:before="0" w:after="0" w:line="336" w:lineRule="auto"/>
              <w:ind w:left="365"/>
              <w:jc w:val="both"/>
            </w:pPr>
            <w:r>
              <w:rPr>
                <w:rFonts w:ascii="Times New Roman" w:hAnsi="Times New Roman"/>
                <w:b w:val="0"/>
                <w:i w:val="0"/>
                <w:color w:val="000000"/>
                <w:sz w:val="24"/>
              </w:rPr>
              <w:t>Дисперсия света</w:t>
            </w:r>
          </w:p>
        </w:tc>
      </w:tr>
      <w:tr w14:paraId="34CA27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EF06264">
            <w:pPr>
              <w:spacing w:before="0" w:after="0" w:line="336" w:lineRule="auto"/>
              <w:ind w:left="365"/>
              <w:jc w:val="center"/>
            </w:pPr>
            <w:r>
              <w:rPr>
                <w:rFonts w:ascii="Times New Roman" w:hAnsi="Times New Roman"/>
                <w:b w:val="0"/>
                <w:i w:val="0"/>
                <w:color w:val="000000"/>
                <w:sz w:val="24"/>
              </w:rPr>
              <w:t>3.24</w:t>
            </w:r>
          </w:p>
        </w:tc>
        <w:tc>
          <w:tcPr>
            <w:tcW w:w="13599" w:type="dxa"/>
            <w:tcMar>
              <w:top w:w="50" w:type="dxa"/>
              <w:left w:w="100" w:type="dxa"/>
            </w:tcMar>
            <w:vAlign w:val="center"/>
          </w:tcPr>
          <w:p w14:paraId="57B27F6C">
            <w:pPr>
              <w:spacing w:before="0" w:after="0" w:line="336" w:lineRule="auto"/>
              <w:ind w:left="365"/>
              <w:jc w:val="both"/>
            </w:pPr>
            <w:r>
              <w:rPr>
                <w:rFonts w:ascii="Times New Roman" w:hAnsi="Times New Roman"/>
                <w:b w:val="0"/>
                <w:i w:val="0"/>
                <w:color w:val="000000"/>
                <w:sz w:val="24"/>
              </w:rPr>
              <w:t xml:space="preserve">Линза. Ход лучей в линзе. Фокусное расстояние линзы. Оптическая сила линзы: </w:t>
            </w:r>
            <w:r>
              <w:rPr>
                <w:rFonts w:ascii="Times New Roman" w:hAnsi="Times New Roman"/>
                <w:b w:val="0"/>
                <w:i/>
                <w:color w:val="000000"/>
                <w:sz w:val="24"/>
              </w:rPr>
              <w:t>D</w:t>
            </w:r>
            <w:r>
              <w:rPr>
                <w:rFonts w:ascii="Times New Roman" w:hAnsi="Times New Roman"/>
                <w:b w:val="0"/>
                <w:i w:val="0"/>
                <w:color w:val="000000"/>
                <w:sz w:val="24"/>
              </w:rPr>
              <w:t xml:space="preserve"> = 1/</w:t>
            </w:r>
            <w:r>
              <w:rPr>
                <w:rFonts w:ascii="Times New Roman" w:hAnsi="Times New Roman"/>
                <w:b w:val="0"/>
                <w:i/>
                <w:color w:val="000000"/>
                <w:sz w:val="24"/>
              </w:rPr>
              <w:t>F</w:t>
            </w:r>
          </w:p>
        </w:tc>
      </w:tr>
      <w:tr w14:paraId="17C4D3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2A27F26">
            <w:pPr>
              <w:spacing w:before="0" w:after="0" w:line="336" w:lineRule="auto"/>
              <w:ind w:left="365"/>
              <w:jc w:val="center"/>
            </w:pPr>
            <w:r>
              <w:rPr>
                <w:rFonts w:ascii="Times New Roman" w:hAnsi="Times New Roman"/>
                <w:b w:val="0"/>
                <w:i w:val="0"/>
                <w:color w:val="000000"/>
                <w:sz w:val="24"/>
              </w:rPr>
              <w:t>3.25</w:t>
            </w:r>
          </w:p>
        </w:tc>
        <w:tc>
          <w:tcPr>
            <w:tcW w:w="13599" w:type="dxa"/>
            <w:tcMar>
              <w:top w:w="50" w:type="dxa"/>
              <w:left w:w="100" w:type="dxa"/>
            </w:tcMar>
            <w:vAlign w:val="center"/>
          </w:tcPr>
          <w:p w14:paraId="6BA50028">
            <w:pPr>
              <w:spacing w:before="0" w:after="0" w:line="336" w:lineRule="auto"/>
              <w:ind w:left="365"/>
              <w:jc w:val="both"/>
            </w:pPr>
            <w:r>
              <w:rPr>
                <w:rFonts w:ascii="Times New Roman" w:hAnsi="Times New Roman"/>
                <w:b w:val="0"/>
                <w:i w:val="0"/>
                <w:color w:val="000000"/>
                <w:sz w:val="24"/>
              </w:rPr>
              <w:t>Глаз как оптическая система. Оптические приборы</w:t>
            </w:r>
          </w:p>
        </w:tc>
      </w:tr>
      <w:tr w14:paraId="65EC2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B1DDABF">
            <w:pPr>
              <w:spacing w:before="0" w:after="0" w:line="336" w:lineRule="auto"/>
              <w:ind w:left="365"/>
              <w:jc w:val="center"/>
            </w:pPr>
            <w:r>
              <w:rPr>
                <w:rFonts w:ascii="Times New Roman" w:hAnsi="Times New Roman"/>
                <w:b w:val="0"/>
                <w:i w:val="0"/>
                <w:color w:val="000000"/>
                <w:sz w:val="24"/>
              </w:rPr>
              <w:t>3.26</w:t>
            </w:r>
          </w:p>
        </w:tc>
        <w:tc>
          <w:tcPr>
            <w:tcW w:w="13599" w:type="dxa"/>
            <w:tcMar>
              <w:top w:w="50" w:type="dxa"/>
              <w:left w:w="100" w:type="dxa"/>
            </w:tcMar>
            <w:vAlign w:val="center"/>
          </w:tcPr>
          <w:p w14:paraId="2DD7ADD0">
            <w:pPr>
              <w:spacing w:before="0" w:after="0" w:line="336" w:lineRule="auto"/>
              <w:ind w:left="365"/>
              <w:jc w:val="both"/>
            </w:pPr>
            <w:r>
              <w:rPr>
                <w:rFonts w:ascii="Times New Roman" w:hAnsi="Times New Roman"/>
                <w:b w:val="0"/>
                <w:i/>
                <w:color w:val="000000"/>
                <w:sz w:val="24"/>
              </w:rPr>
              <w:t>Практические работы</w:t>
            </w:r>
          </w:p>
          <w:p w14:paraId="7B57FBC6">
            <w:pPr>
              <w:spacing w:before="0" w:after="0" w:line="336" w:lineRule="auto"/>
              <w:ind w:left="365"/>
              <w:jc w:val="both"/>
            </w:pPr>
            <w:r>
              <w:rPr>
                <w:rFonts w:ascii="Times New Roman" w:hAnsi="Times New Roman"/>
                <w:b w:val="0"/>
                <w:i w:val="0"/>
                <w:color w:val="000000"/>
                <w:sz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3B5006BA">
            <w:pPr>
              <w:spacing w:before="0" w:after="0" w:line="336" w:lineRule="auto"/>
              <w:ind w:left="365"/>
              <w:jc w:val="both"/>
            </w:pPr>
            <w:r>
              <w:rPr>
                <w:rFonts w:ascii="Times New Roman" w:hAnsi="Times New Roman"/>
                <w:b w:val="0"/>
                <w:i w:val="0"/>
                <w:color w:val="000000"/>
                <w:sz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14:paraId="64198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568C97C8">
            <w:pPr>
              <w:spacing w:before="0" w:after="0" w:line="336" w:lineRule="auto"/>
              <w:ind w:left="365"/>
              <w:jc w:val="center"/>
            </w:pPr>
            <w:r>
              <w:rPr>
                <w:rFonts w:ascii="Times New Roman" w:hAnsi="Times New Roman"/>
                <w:b w:val="0"/>
                <w:i w:val="0"/>
                <w:color w:val="000000"/>
                <w:sz w:val="24"/>
              </w:rPr>
              <w:t>3.27</w:t>
            </w:r>
          </w:p>
        </w:tc>
        <w:tc>
          <w:tcPr>
            <w:tcW w:w="13599" w:type="dxa"/>
            <w:tcMar>
              <w:top w:w="50" w:type="dxa"/>
              <w:left w:w="100" w:type="dxa"/>
            </w:tcMar>
            <w:vAlign w:val="center"/>
          </w:tcPr>
          <w:p w14:paraId="216DCEE0">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затмения Солнца и Луны, цвета тел, оптические явления в атмосфере (цвет неба, рефракция, радуга, мираж)</w:t>
            </w:r>
          </w:p>
        </w:tc>
      </w:tr>
      <w:tr w14:paraId="6C532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DF94B1E">
            <w:pPr>
              <w:spacing w:before="0" w:after="0" w:line="336" w:lineRule="auto"/>
              <w:ind w:left="365"/>
              <w:jc w:val="center"/>
            </w:pPr>
            <w:r>
              <w:rPr>
                <w:rFonts w:ascii="Times New Roman" w:hAnsi="Times New Roman"/>
                <w:b w:val="0"/>
                <w:i w:val="0"/>
                <w:color w:val="000000"/>
                <w:sz w:val="24"/>
              </w:rPr>
              <w:t>3.28</w:t>
            </w:r>
          </w:p>
        </w:tc>
        <w:tc>
          <w:tcPr>
            <w:tcW w:w="13599" w:type="dxa"/>
            <w:tcMar>
              <w:top w:w="50" w:type="dxa"/>
              <w:left w:w="100" w:type="dxa"/>
            </w:tcMar>
            <w:vAlign w:val="center"/>
          </w:tcPr>
          <w:p w14:paraId="19280E67">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очки, перископ, фотоаппарат, оптические световоды</w:t>
            </w:r>
          </w:p>
        </w:tc>
      </w:tr>
      <w:tr w14:paraId="471F4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EA24E8D">
            <w:pPr>
              <w:spacing w:before="0" w:after="0" w:line="336" w:lineRule="auto"/>
              <w:ind w:left="365"/>
              <w:jc w:val="center"/>
            </w:pPr>
            <w:r>
              <w:rPr>
                <w:rFonts w:ascii="Times New Roman" w:hAnsi="Times New Roman"/>
                <w:b w:val="0"/>
                <w:i w:val="0"/>
                <w:color w:val="000000"/>
                <w:sz w:val="24"/>
              </w:rPr>
              <w:t>4</w:t>
            </w:r>
          </w:p>
        </w:tc>
        <w:tc>
          <w:tcPr>
            <w:tcW w:w="13599" w:type="dxa"/>
            <w:tcMar>
              <w:top w:w="50" w:type="dxa"/>
              <w:left w:w="100" w:type="dxa"/>
            </w:tcMar>
            <w:vAlign w:val="center"/>
          </w:tcPr>
          <w:p w14:paraId="1453A542">
            <w:pPr>
              <w:spacing w:before="0" w:after="0" w:line="336" w:lineRule="auto"/>
              <w:ind w:left="365"/>
              <w:jc w:val="both"/>
            </w:pPr>
            <w:r>
              <w:rPr>
                <w:rFonts w:ascii="Times New Roman" w:hAnsi="Times New Roman"/>
                <w:b w:val="0"/>
                <w:i w:val="0"/>
                <w:color w:val="000000"/>
                <w:sz w:val="24"/>
              </w:rPr>
              <w:t>КВАНТОВЫЕ ЯВЛЕНИЯ</w:t>
            </w:r>
          </w:p>
        </w:tc>
      </w:tr>
      <w:tr w14:paraId="5AC38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0F6BCBF">
            <w:pPr>
              <w:spacing w:before="0" w:after="0" w:line="336" w:lineRule="auto"/>
              <w:ind w:left="365"/>
              <w:jc w:val="center"/>
            </w:pPr>
            <w:r>
              <w:rPr>
                <w:rFonts w:ascii="Times New Roman" w:hAnsi="Times New Roman"/>
                <w:b w:val="0"/>
                <w:i w:val="0"/>
                <w:color w:val="000000"/>
                <w:sz w:val="24"/>
              </w:rPr>
              <w:t>4.1</w:t>
            </w:r>
          </w:p>
        </w:tc>
        <w:tc>
          <w:tcPr>
            <w:tcW w:w="13599" w:type="dxa"/>
            <w:tcMar>
              <w:top w:w="50" w:type="dxa"/>
              <w:left w:w="100" w:type="dxa"/>
            </w:tcMar>
            <w:vAlign w:val="center"/>
          </w:tcPr>
          <w:p w14:paraId="59498EC1">
            <w:pPr>
              <w:spacing w:before="0" w:after="0" w:line="336" w:lineRule="auto"/>
              <w:ind w:left="365"/>
              <w:jc w:val="both"/>
            </w:pPr>
            <w:r>
              <w:rPr>
                <w:rFonts w:ascii="Times New Roman" w:hAnsi="Times New Roman"/>
                <w:b w:val="0"/>
                <w:i w:val="0"/>
                <w:color w:val="000000"/>
                <w:sz w:val="24"/>
              </w:rPr>
              <w:t>Радиоактивность. Альфа-, бета-, гамма-излучения. Реакции альфа-и бета-распада</w:t>
            </w:r>
          </w:p>
        </w:tc>
      </w:tr>
      <w:tr w14:paraId="332D0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23C1F591">
            <w:pPr>
              <w:spacing w:before="0" w:after="0" w:line="336" w:lineRule="auto"/>
              <w:ind w:left="365"/>
              <w:jc w:val="center"/>
            </w:pPr>
            <w:r>
              <w:rPr>
                <w:rFonts w:ascii="Times New Roman" w:hAnsi="Times New Roman"/>
                <w:b w:val="0"/>
                <w:i w:val="0"/>
                <w:color w:val="000000"/>
                <w:sz w:val="24"/>
              </w:rPr>
              <w:t>4.2</w:t>
            </w:r>
          </w:p>
        </w:tc>
        <w:tc>
          <w:tcPr>
            <w:tcW w:w="13599" w:type="dxa"/>
            <w:tcMar>
              <w:top w:w="50" w:type="dxa"/>
              <w:left w:w="100" w:type="dxa"/>
            </w:tcMar>
            <w:vAlign w:val="center"/>
          </w:tcPr>
          <w:p w14:paraId="16BE1E37">
            <w:pPr>
              <w:spacing w:before="0" w:after="0" w:line="336" w:lineRule="auto"/>
              <w:ind w:left="365"/>
              <w:jc w:val="both"/>
            </w:pPr>
            <w:r>
              <w:rPr>
                <w:rFonts w:ascii="Times New Roman" w:hAnsi="Times New Roman"/>
                <w:b w:val="0"/>
                <w:i w:val="0"/>
                <w:color w:val="000000"/>
                <w:sz w:val="24"/>
              </w:rPr>
              <w:t>Опыты Резерфорда по рассеянию альфа-частиц. Планетарная модель атома</w:t>
            </w:r>
          </w:p>
        </w:tc>
      </w:tr>
      <w:tr w14:paraId="32510C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C01BAF4">
            <w:pPr>
              <w:spacing w:before="0" w:after="0" w:line="336" w:lineRule="auto"/>
              <w:ind w:left="365"/>
              <w:jc w:val="center"/>
            </w:pPr>
            <w:r>
              <w:rPr>
                <w:rFonts w:ascii="Times New Roman" w:hAnsi="Times New Roman"/>
                <w:b w:val="0"/>
                <w:i w:val="0"/>
                <w:color w:val="000000"/>
                <w:sz w:val="24"/>
              </w:rPr>
              <w:t>4.3</w:t>
            </w:r>
          </w:p>
        </w:tc>
        <w:tc>
          <w:tcPr>
            <w:tcW w:w="13599" w:type="dxa"/>
            <w:tcMar>
              <w:top w:w="50" w:type="dxa"/>
              <w:left w:w="100" w:type="dxa"/>
            </w:tcMar>
            <w:vAlign w:val="center"/>
          </w:tcPr>
          <w:p w14:paraId="15D9D05B">
            <w:pPr>
              <w:spacing w:before="0" w:after="0" w:line="336" w:lineRule="auto"/>
              <w:ind w:left="365"/>
              <w:jc w:val="both"/>
            </w:pPr>
            <w:r>
              <w:rPr>
                <w:rFonts w:ascii="Times New Roman" w:hAnsi="Times New Roman"/>
                <w:b w:val="0"/>
                <w:i w:val="0"/>
                <w:color w:val="000000"/>
                <w:sz w:val="24"/>
              </w:rPr>
              <w:t>Состав атомного ядра. Изотопы</w:t>
            </w:r>
          </w:p>
        </w:tc>
      </w:tr>
      <w:tr w14:paraId="0AC45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56995CD">
            <w:pPr>
              <w:spacing w:before="0" w:after="0" w:line="336" w:lineRule="auto"/>
              <w:ind w:left="365"/>
              <w:jc w:val="center"/>
            </w:pPr>
            <w:r>
              <w:rPr>
                <w:rFonts w:ascii="Times New Roman" w:hAnsi="Times New Roman"/>
                <w:b w:val="0"/>
                <w:i w:val="0"/>
                <w:color w:val="000000"/>
                <w:sz w:val="24"/>
              </w:rPr>
              <w:t>4.4</w:t>
            </w:r>
          </w:p>
        </w:tc>
        <w:tc>
          <w:tcPr>
            <w:tcW w:w="13599" w:type="dxa"/>
            <w:tcMar>
              <w:top w:w="50" w:type="dxa"/>
              <w:left w:w="100" w:type="dxa"/>
            </w:tcMar>
            <w:vAlign w:val="center"/>
          </w:tcPr>
          <w:p w14:paraId="370213DA">
            <w:pPr>
              <w:spacing w:before="0" w:after="0" w:line="336" w:lineRule="auto"/>
              <w:ind w:left="365"/>
              <w:jc w:val="both"/>
            </w:pPr>
            <w:r>
              <w:rPr>
                <w:rFonts w:ascii="Times New Roman" w:hAnsi="Times New Roman"/>
                <w:b w:val="0"/>
                <w:i w:val="0"/>
                <w:color w:val="000000"/>
                <w:sz w:val="24"/>
              </w:rPr>
              <w:t>Период полураспада атомных ядер</w:t>
            </w:r>
          </w:p>
        </w:tc>
      </w:tr>
      <w:tr w14:paraId="0AFD4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1C23ED60">
            <w:pPr>
              <w:spacing w:before="0" w:after="0" w:line="336" w:lineRule="auto"/>
              <w:ind w:left="365"/>
              <w:jc w:val="center"/>
            </w:pPr>
            <w:r>
              <w:rPr>
                <w:rFonts w:ascii="Times New Roman" w:hAnsi="Times New Roman"/>
                <w:b w:val="0"/>
                <w:i w:val="0"/>
                <w:color w:val="000000"/>
                <w:sz w:val="24"/>
              </w:rPr>
              <w:t>4.5</w:t>
            </w:r>
          </w:p>
        </w:tc>
        <w:tc>
          <w:tcPr>
            <w:tcW w:w="13599" w:type="dxa"/>
            <w:tcMar>
              <w:top w:w="50" w:type="dxa"/>
              <w:left w:w="100" w:type="dxa"/>
            </w:tcMar>
            <w:vAlign w:val="center"/>
          </w:tcPr>
          <w:p w14:paraId="318D95E2">
            <w:pPr>
              <w:spacing w:before="0" w:after="0" w:line="336" w:lineRule="auto"/>
              <w:ind w:left="365"/>
              <w:jc w:val="both"/>
            </w:pPr>
            <w:r>
              <w:rPr>
                <w:rFonts w:ascii="Times New Roman" w:hAnsi="Times New Roman"/>
                <w:b w:val="0"/>
                <w:i w:val="0"/>
                <w:color w:val="000000"/>
                <w:sz w:val="24"/>
              </w:rPr>
              <w:t>Ядерные реакции. Законы сохранения зарядового и массового чисел</w:t>
            </w:r>
          </w:p>
        </w:tc>
      </w:tr>
      <w:tr w14:paraId="0FFF9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45CD8AAF">
            <w:pPr>
              <w:spacing w:before="0" w:after="0" w:line="336" w:lineRule="auto"/>
              <w:ind w:left="365"/>
              <w:jc w:val="center"/>
            </w:pPr>
            <w:r>
              <w:rPr>
                <w:rFonts w:ascii="Times New Roman" w:hAnsi="Times New Roman"/>
                <w:b w:val="0"/>
                <w:i w:val="0"/>
                <w:color w:val="000000"/>
                <w:sz w:val="24"/>
              </w:rPr>
              <w:t>4.6</w:t>
            </w:r>
          </w:p>
        </w:tc>
        <w:tc>
          <w:tcPr>
            <w:tcW w:w="13599" w:type="dxa"/>
            <w:tcMar>
              <w:top w:w="50" w:type="dxa"/>
              <w:left w:w="100" w:type="dxa"/>
            </w:tcMar>
            <w:vAlign w:val="center"/>
          </w:tcPr>
          <w:p w14:paraId="3E020707">
            <w:pPr>
              <w:spacing w:before="0" w:after="0" w:line="336" w:lineRule="auto"/>
              <w:ind w:left="365"/>
              <w:jc w:val="both"/>
            </w:pPr>
            <w:r>
              <w:rPr>
                <w:rFonts w:ascii="Times New Roman" w:hAnsi="Times New Roman"/>
                <w:b w:val="0"/>
                <w:i/>
                <w:color w:val="000000"/>
                <w:sz w:val="24"/>
              </w:rPr>
              <w:t>Физические явления в природе:</w:t>
            </w:r>
            <w:r>
              <w:rPr>
                <w:rFonts w:ascii="Times New Roman" w:hAnsi="Times New Roman"/>
                <w:b w:val="0"/>
                <w:i w:val="0"/>
                <w:color w:val="000000"/>
                <w:sz w:val="24"/>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14:paraId="7CCC0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44" w:type="dxa"/>
            <w:tcMar>
              <w:top w:w="50" w:type="dxa"/>
              <w:left w:w="100" w:type="dxa"/>
            </w:tcMar>
            <w:vAlign w:val="center"/>
          </w:tcPr>
          <w:p w14:paraId="05FED2BF">
            <w:pPr>
              <w:spacing w:before="0" w:after="0" w:line="336" w:lineRule="auto"/>
              <w:ind w:left="365"/>
              <w:jc w:val="center"/>
            </w:pPr>
            <w:r>
              <w:rPr>
                <w:rFonts w:ascii="Times New Roman" w:hAnsi="Times New Roman"/>
                <w:b w:val="0"/>
                <w:i w:val="0"/>
                <w:color w:val="000000"/>
                <w:sz w:val="24"/>
              </w:rPr>
              <w:t>4.7</w:t>
            </w:r>
          </w:p>
        </w:tc>
        <w:tc>
          <w:tcPr>
            <w:tcW w:w="13599" w:type="dxa"/>
            <w:tcMar>
              <w:top w:w="50" w:type="dxa"/>
              <w:left w:w="100" w:type="dxa"/>
            </w:tcMar>
            <w:vAlign w:val="center"/>
          </w:tcPr>
          <w:p w14:paraId="72E8DF49">
            <w:pPr>
              <w:spacing w:before="0" w:after="0" w:line="336" w:lineRule="auto"/>
              <w:ind w:left="365"/>
              <w:jc w:val="both"/>
            </w:pPr>
            <w:r>
              <w:rPr>
                <w:rFonts w:ascii="Times New Roman" w:hAnsi="Times New Roman"/>
                <w:b w:val="0"/>
                <w:i/>
                <w:color w:val="000000"/>
                <w:sz w:val="24"/>
              </w:rPr>
              <w:t>Технические устройства:</w:t>
            </w:r>
            <w:r>
              <w:rPr>
                <w:rFonts w:ascii="Times New Roman" w:hAnsi="Times New Roman"/>
                <w:b w:val="0"/>
                <w:i w:val="0"/>
                <w:color w:val="000000"/>
                <w:sz w:val="24"/>
              </w:rPr>
              <w:t xml:space="preserve"> спектроскоп, индивидуальный дозиметр, камера Вильсона, ядерная энергетика</w:t>
            </w:r>
          </w:p>
        </w:tc>
      </w:tr>
    </w:tbl>
    <w:p w14:paraId="3E854524">
      <w:pPr>
        <w:spacing w:before="0" w:after="0"/>
        <w:ind w:left="120"/>
        <w:jc w:val="left"/>
      </w:pPr>
    </w:p>
    <w:p w14:paraId="52358467">
      <w:pPr>
        <w:sectPr>
          <w:pgSz w:w="11906" w:h="16383"/>
          <w:cols w:space="720" w:num="1"/>
        </w:sectPr>
      </w:pPr>
      <w:bookmarkStart w:id="23" w:name="block-56684843"/>
    </w:p>
    <w:bookmarkEnd w:id="22"/>
    <w:bookmarkEnd w:id="23"/>
    <w:p w14:paraId="59BD91D9">
      <w:pPr>
        <w:spacing w:before="0" w:after="0"/>
        <w:ind w:left="120"/>
        <w:jc w:val="left"/>
      </w:pPr>
      <w:bookmarkStart w:id="24" w:name="block-56684842"/>
      <w:r>
        <w:rPr>
          <w:rFonts w:ascii="Times New Roman" w:hAnsi="Times New Roman"/>
          <w:b/>
          <w:i w:val="0"/>
          <w:color w:val="000000"/>
          <w:sz w:val="28"/>
        </w:rPr>
        <w:t>УЧЕБНО-МЕТОДИЧЕСКОЕ ОБЕСПЕЧЕНИЕ ОБРАЗОВАТЕЛЬНОГО ПРОЦЕССА</w:t>
      </w:r>
    </w:p>
    <w:p w14:paraId="7FF08301">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2D1B66BA">
      <w:pPr>
        <w:spacing w:before="0" w:after="0" w:line="480" w:lineRule="auto"/>
        <w:ind w:left="12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shd w:val="clear" w:fill="FFFFFF"/>
        </w:rPr>
        <w:t>Физика 9 класс/ Перышкин А.В., Гутник Е.М., ООО «ДРОФА»; АО «Издательство Просвещение»</w:t>
      </w:r>
    </w:p>
    <w:p w14:paraId="64895F6E">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12BE2F9B">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Сборник задач по физике 7-9 кл. (В.И. Лукашик, Е.В. Иванова), 2020 г.</w:t>
      </w:r>
    </w:p>
    <w:p w14:paraId="04CD3033">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sz w:val="24"/>
          <w:szCs w:val="24"/>
        </w:rPr>
      </w:pPr>
      <w:r>
        <w:rPr>
          <w:rFonts w:hint="default" w:ascii="Times New Roman" w:hAnsi="Times New Roman" w:eastAsia="sans-serif" w:cs="Times New Roman"/>
          <w:i w:val="0"/>
          <w:iCs w:val="0"/>
          <w:caps w:val="0"/>
          <w:color w:val="212529"/>
          <w:spacing w:val="0"/>
          <w:sz w:val="24"/>
          <w:szCs w:val="24"/>
          <w:shd w:val="clear" w:fill="FFFFFF"/>
        </w:rPr>
        <w:t>Сборник задач по физике 9-11 кл. (А.П Рымкевич), 1986 г</w:t>
      </w:r>
    </w:p>
    <w:p w14:paraId="21CD0D85">
      <w:pPr>
        <w:spacing w:before="0" w:after="0" w:line="480" w:lineRule="auto"/>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shd w:val="clear" w:fill="FFFFFF"/>
        </w:rPr>
        <w:t>КИМ Физика 9 класс</w:t>
      </w:r>
    </w:p>
    <w:p w14:paraId="0BAD6FB7">
      <w:pPr>
        <w:spacing w:before="0" w:after="0"/>
        <w:ind w:left="120"/>
        <w:jc w:val="left"/>
      </w:pPr>
    </w:p>
    <w:p w14:paraId="581F2E7B">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316F87E5">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sz w:val="24"/>
          <w:szCs w:val="24"/>
        </w:rPr>
      </w:pPr>
      <w:bookmarkStart w:id="25" w:name="block-56684842"/>
      <w:r>
        <w:rPr>
          <w:rFonts w:hint="default" w:ascii="Times New Roman" w:hAnsi="Times New Roman" w:eastAsia="sans-serif" w:cs="Times New Roman"/>
          <w:i w:val="0"/>
          <w:iCs w:val="0"/>
          <w:caps w:val="0"/>
          <w:color w:val="000000"/>
          <w:spacing w:val="0"/>
          <w:sz w:val="24"/>
          <w:szCs w:val="24"/>
          <w:shd w:val="clear" w:fill="FFFFFF"/>
          <w:lang w:val="ru-RU"/>
        </w:rPr>
        <w:t>Б</w:t>
      </w:r>
      <w:r>
        <w:rPr>
          <w:rFonts w:hint="default" w:ascii="Times New Roman" w:hAnsi="Times New Roman" w:eastAsia="sans-serif" w:cs="Times New Roman"/>
          <w:i w:val="0"/>
          <w:iCs w:val="0"/>
          <w:caps w:val="0"/>
          <w:color w:val="000000"/>
          <w:spacing w:val="0"/>
          <w:sz w:val="24"/>
          <w:szCs w:val="24"/>
          <w:shd w:val="clear" w:fill="FFFFFF"/>
        </w:rPr>
        <w:t>иблиотека – всё по предмету «Физика». – Режим доступа: http://www.proshkolu.ru</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Видеоопыты на уроках. – Режим доступа: http://fizika-class.narod.ru</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Единая коллекция цифровых образовательных ресурсов. – Режим доступа: http://school-</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collection.edu.ru</w:t>
      </w:r>
      <w:r>
        <w:rPr>
          <w:rFonts w:hint="default" w:ascii="Times New Roman" w:hAnsi="Times New Roman" w:eastAsia="sans-serif" w:cs="Times New Roman"/>
          <w:i w:val="0"/>
          <w:iCs w:val="0"/>
          <w:caps w:val="0"/>
          <w:color w:val="212529"/>
          <w:spacing w:val="0"/>
          <w:sz w:val="24"/>
          <w:szCs w:val="24"/>
          <w:shd w:val="clear" w:fill="FFFFFF"/>
        </w:rPr>
        <w:br w:type="textWrapping"/>
      </w:r>
      <w:r>
        <w:rPr>
          <w:rFonts w:hint="default" w:ascii="Times New Roman" w:hAnsi="Times New Roman" w:eastAsia="sans-serif" w:cs="Times New Roman"/>
          <w:i w:val="0"/>
          <w:iCs w:val="0"/>
          <w:caps w:val="0"/>
          <w:color w:val="000000"/>
          <w:spacing w:val="0"/>
          <w:sz w:val="24"/>
          <w:szCs w:val="24"/>
          <w:shd w:val="clear" w:fill="FFFFFF"/>
        </w:rPr>
        <w:t>Интересные материалы к урокам физики по темам; тесты по темам; наглядные пособия к урокам. –Режим доступа: http://class-fizika.narod.ru</w:t>
      </w:r>
    </w:p>
    <w:p w14:paraId="00723413">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Цифровые образовательные ресурсы. – Режим доступа: http://www.openclass.ru 6. Электронные учебники по физике. – Режим доступа: </w:t>
      </w:r>
      <w:r>
        <w:rPr>
          <w:rFonts w:hint="default" w:ascii="Times New Roman" w:hAnsi="Times New Roman" w:eastAsia="sans-serif" w:cs="Times New Roman"/>
          <w:i w:val="0"/>
          <w:iCs w:val="0"/>
          <w:caps w:val="0"/>
          <w:color w:val="3693D0"/>
          <w:spacing w:val="0"/>
          <w:sz w:val="24"/>
          <w:szCs w:val="24"/>
          <w:u w:val="none"/>
          <w:shd w:val="clear" w:fill="FFFFFF"/>
        </w:rPr>
        <w:fldChar w:fldCharType="begin"/>
      </w:r>
      <w:r>
        <w:rPr>
          <w:rFonts w:hint="default" w:ascii="Times New Roman" w:hAnsi="Times New Roman" w:eastAsia="sans-serif" w:cs="Times New Roman"/>
          <w:i w:val="0"/>
          <w:iCs w:val="0"/>
          <w:caps w:val="0"/>
          <w:color w:val="3693D0"/>
          <w:spacing w:val="0"/>
          <w:sz w:val="24"/>
          <w:szCs w:val="24"/>
          <w:u w:val="none"/>
          <w:shd w:val="clear" w:fill="FFFFFF"/>
        </w:rPr>
        <w:instrText xml:space="preserve"> HYPERLINK "http://www.fizika.ru/" </w:instrText>
      </w:r>
      <w:r>
        <w:rPr>
          <w:rFonts w:hint="default" w:ascii="Times New Roman" w:hAnsi="Times New Roman" w:eastAsia="sans-serif" w:cs="Times New Roman"/>
          <w:i w:val="0"/>
          <w:iCs w:val="0"/>
          <w:caps w:val="0"/>
          <w:color w:val="3693D0"/>
          <w:spacing w:val="0"/>
          <w:sz w:val="24"/>
          <w:szCs w:val="24"/>
          <w:u w:val="none"/>
          <w:shd w:val="clear" w:fill="FFFFFF"/>
        </w:rPr>
        <w:fldChar w:fldCharType="separate"/>
      </w:r>
      <w:r>
        <w:rPr>
          <w:rStyle w:val="9"/>
          <w:rFonts w:hint="default" w:ascii="Times New Roman" w:hAnsi="Times New Roman" w:eastAsia="sans-serif" w:cs="Times New Roman"/>
          <w:i w:val="0"/>
          <w:iCs w:val="0"/>
          <w:caps w:val="0"/>
          <w:color w:val="0000FF"/>
          <w:spacing w:val="0"/>
          <w:sz w:val="24"/>
          <w:szCs w:val="24"/>
          <w:u w:val="none"/>
          <w:shd w:val="clear" w:fill="FFFFFF"/>
        </w:rPr>
        <w:t>http://www.fizika.ru</w:t>
      </w:r>
      <w:r>
        <w:rPr>
          <w:rFonts w:hint="default" w:ascii="Times New Roman" w:hAnsi="Times New Roman" w:eastAsia="sans-serif" w:cs="Times New Roman"/>
          <w:i w:val="0"/>
          <w:iCs w:val="0"/>
          <w:caps w:val="0"/>
          <w:color w:val="3693D0"/>
          <w:spacing w:val="0"/>
          <w:sz w:val="24"/>
          <w:szCs w:val="24"/>
          <w:u w:val="none"/>
          <w:shd w:val="clear" w:fill="FFFFFF"/>
        </w:rPr>
        <w:fldChar w:fldCharType="end"/>
      </w:r>
    </w:p>
    <w:p w14:paraId="7CDD4E92">
      <w:pPr>
        <w:rPr>
          <w:rFonts w:hint="default" w:ascii="Times New Roman" w:hAnsi="Times New Roman" w:cs="Times New Roman"/>
          <w:sz w:val="24"/>
          <w:szCs w:val="24"/>
        </w:rPr>
        <w:sectPr>
          <w:pgSz w:w="11906" w:h="16383"/>
          <w:cols w:space="720" w:num="1"/>
        </w:sectPr>
      </w:pPr>
    </w:p>
    <w:bookmarkEnd w:id="24"/>
    <w:bookmarkEnd w:id="25"/>
    <w:p w14:paraId="0FE7EF44"/>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927"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927" w:hanging="360"/>
      </w:pPr>
      <w:rPr>
        <w:rFonts w:hint="default" w:ascii="Symbol" w:hAnsi="Symbol"/>
      </w:rPr>
    </w:lvl>
  </w:abstractNum>
  <w:abstractNum w:abstractNumId="2">
    <w:nsid w:val="9288B902"/>
    <w:multiLevelType w:val="singleLevel"/>
    <w:tmpl w:val="9288B902"/>
    <w:lvl w:ilvl="0" w:tentative="0">
      <w:start w:val="1"/>
      <w:numFmt w:val="bullet"/>
      <w:lvlText w:val=""/>
      <w:lvlJc w:val="left"/>
      <w:pPr>
        <w:ind w:left="927" w:hanging="360"/>
      </w:pPr>
      <w:rPr>
        <w:rFonts w:hint="default" w:ascii="Symbol" w:hAnsi="Symbol"/>
      </w:rPr>
    </w:lvl>
  </w:abstractNum>
  <w:abstractNum w:abstractNumId="3">
    <w:nsid w:val="9C8AC8EF"/>
    <w:multiLevelType w:val="singleLevel"/>
    <w:tmpl w:val="9C8AC8EF"/>
    <w:lvl w:ilvl="0" w:tentative="0">
      <w:start w:val="1"/>
      <w:numFmt w:val="decimal"/>
      <w:lvlText w:val="%1."/>
      <w:lvlJc w:val="left"/>
      <w:pPr>
        <w:ind w:left="960" w:hanging="360"/>
      </w:pPr>
    </w:lvl>
  </w:abstractNum>
  <w:abstractNum w:abstractNumId="4">
    <w:nsid w:val="B0F1ACD9"/>
    <w:multiLevelType w:val="singleLevel"/>
    <w:tmpl w:val="B0F1ACD9"/>
    <w:lvl w:ilvl="0" w:tentative="0">
      <w:start w:val="1"/>
      <w:numFmt w:val="decimal"/>
      <w:lvlText w:val="%1."/>
      <w:lvlJc w:val="left"/>
      <w:pPr>
        <w:ind w:left="960" w:hanging="360"/>
      </w:pPr>
    </w:lvl>
  </w:abstractNum>
  <w:abstractNum w:abstractNumId="5">
    <w:nsid w:val="BE923771"/>
    <w:multiLevelType w:val="singleLevel"/>
    <w:tmpl w:val="BE923771"/>
    <w:lvl w:ilvl="0" w:tentative="0">
      <w:start w:val="1"/>
      <w:numFmt w:val="decimal"/>
      <w:lvlText w:val="%1."/>
      <w:lvlJc w:val="left"/>
      <w:pPr>
        <w:ind w:left="960" w:hanging="360"/>
      </w:pPr>
    </w:lvl>
  </w:abstractNum>
  <w:abstractNum w:abstractNumId="6">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7">
    <w:nsid w:val="D7F9FE59"/>
    <w:multiLevelType w:val="singleLevel"/>
    <w:tmpl w:val="D7F9FE59"/>
    <w:lvl w:ilvl="0" w:tentative="0">
      <w:start w:val="1"/>
      <w:numFmt w:val="decimal"/>
      <w:lvlText w:val="%1."/>
      <w:lvlJc w:val="left"/>
      <w:pPr>
        <w:ind w:left="960" w:hanging="360"/>
      </w:pPr>
    </w:lvl>
  </w:abstractNum>
  <w:abstractNum w:abstractNumId="8">
    <w:nsid w:val="F7735DC9"/>
    <w:multiLevelType w:val="singleLevel"/>
    <w:tmpl w:val="F7735DC9"/>
    <w:lvl w:ilvl="0" w:tentative="0">
      <w:start w:val="1"/>
      <w:numFmt w:val="bullet"/>
      <w:lvlText w:val=""/>
      <w:lvlJc w:val="left"/>
      <w:pPr>
        <w:ind w:left="927" w:hanging="360"/>
      </w:pPr>
      <w:rPr>
        <w:rFonts w:hint="default" w:ascii="Symbol" w:hAnsi="Symbol"/>
      </w:rPr>
    </w:lvl>
  </w:abstractNum>
  <w:abstractNum w:abstractNumId="9">
    <w:nsid w:val="0053208E"/>
    <w:multiLevelType w:val="singleLevel"/>
    <w:tmpl w:val="0053208E"/>
    <w:lvl w:ilvl="0" w:tentative="0">
      <w:start w:val="1"/>
      <w:numFmt w:val="bullet"/>
      <w:lvlText w:val=""/>
      <w:lvlJc w:val="left"/>
      <w:pPr>
        <w:ind w:left="1647" w:hanging="360"/>
      </w:pPr>
      <w:rPr>
        <w:rFonts w:hint="default" w:ascii="Symbol" w:hAnsi="Symbol"/>
      </w:rPr>
    </w:lvl>
  </w:abstractNum>
  <w:abstractNum w:abstractNumId="10">
    <w:nsid w:val="0E640482"/>
    <w:multiLevelType w:val="singleLevel"/>
    <w:tmpl w:val="0E640482"/>
    <w:lvl w:ilvl="0" w:tentative="0">
      <w:start w:val="1"/>
      <w:numFmt w:val="decimal"/>
      <w:lvlText w:val="%1."/>
      <w:lvlJc w:val="left"/>
      <w:pPr>
        <w:ind w:left="960" w:hanging="360"/>
      </w:pPr>
    </w:lvl>
  </w:abstractNum>
  <w:abstractNum w:abstractNumId="11">
    <w:nsid w:val="39A0D9AC"/>
    <w:multiLevelType w:val="singleLevel"/>
    <w:tmpl w:val="39A0D9AC"/>
    <w:lvl w:ilvl="0" w:tentative="0">
      <w:start w:val="1"/>
      <w:numFmt w:val="bullet"/>
      <w:lvlText w:val=""/>
      <w:lvlJc w:val="left"/>
      <w:pPr>
        <w:ind w:left="927" w:hanging="360"/>
      </w:pPr>
      <w:rPr>
        <w:rFonts w:hint="default" w:ascii="Symbol" w:hAnsi="Symbol"/>
      </w:rPr>
    </w:lvl>
  </w:abstractNum>
  <w:abstractNum w:abstractNumId="12">
    <w:nsid w:val="46A08BB8"/>
    <w:multiLevelType w:val="singleLevel"/>
    <w:tmpl w:val="46A08BB8"/>
    <w:lvl w:ilvl="0" w:tentative="0">
      <w:start w:val="1"/>
      <w:numFmt w:val="decimal"/>
      <w:lvlText w:val="%1."/>
      <w:lvlJc w:val="left"/>
      <w:pPr>
        <w:ind w:left="960" w:hanging="360"/>
      </w:pPr>
    </w:lvl>
  </w:abstractNum>
  <w:abstractNum w:abstractNumId="13">
    <w:nsid w:val="4C1BAE26"/>
    <w:multiLevelType w:val="singleLevel"/>
    <w:tmpl w:val="4C1BAE26"/>
    <w:lvl w:ilvl="0" w:tentative="0">
      <w:start w:val="1"/>
      <w:numFmt w:val="decimal"/>
      <w:lvlText w:val="%1."/>
      <w:lvlJc w:val="left"/>
      <w:pPr>
        <w:ind w:left="960" w:hanging="360"/>
      </w:pPr>
    </w:lvl>
  </w:abstractNum>
  <w:abstractNum w:abstractNumId="14">
    <w:nsid w:val="58765686"/>
    <w:multiLevelType w:val="singleLevel"/>
    <w:tmpl w:val="58765686"/>
    <w:lvl w:ilvl="0" w:tentative="0">
      <w:start w:val="1"/>
      <w:numFmt w:val="bullet"/>
      <w:lvlText w:val=""/>
      <w:lvlJc w:val="left"/>
      <w:pPr>
        <w:ind w:left="927" w:hanging="360"/>
      </w:pPr>
      <w:rPr>
        <w:rFonts w:hint="default" w:ascii="Symbol" w:hAnsi="Symbol"/>
      </w:rPr>
    </w:lvl>
  </w:abstractNum>
  <w:abstractNum w:abstractNumId="15">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6">
    <w:nsid w:val="60382F6E"/>
    <w:multiLevelType w:val="singleLevel"/>
    <w:tmpl w:val="60382F6E"/>
    <w:lvl w:ilvl="0" w:tentative="0">
      <w:start w:val="1"/>
      <w:numFmt w:val="decimal"/>
      <w:lvlText w:val="%1."/>
      <w:lvlJc w:val="left"/>
      <w:pPr>
        <w:ind w:left="960" w:hanging="360"/>
      </w:pPr>
    </w:lvl>
  </w:abstractNum>
  <w:abstractNum w:abstractNumId="17">
    <w:nsid w:val="629F7852"/>
    <w:multiLevelType w:val="singleLevel"/>
    <w:tmpl w:val="629F7852"/>
    <w:lvl w:ilvl="0" w:tentative="0">
      <w:start w:val="1"/>
      <w:numFmt w:val="bullet"/>
      <w:lvlText w:val=""/>
      <w:lvlJc w:val="left"/>
      <w:pPr>
        <w:ind w:left="400" w:hanging="360"/>
      </w:pPr>
      <w:rPr>
        <w:rFonts w:hint="default" w:ascii="Symbol" w:hAnsi="Symbol"/>
      </w:rPr>
    </w:lvl>
  </w:abstractNum>
  <w:abstractNum w:abstractNumId="18">
    <w:nsid w:val="77ECEA79"/>
    <w:multiLevelType w:val="singleLevel"/>
    <w:tmpl w:val="77ECEA79"/>
    <w:lvl w:ilvl="0" w:tentative="0">
      <w:start w:val="1"/>
      <w:numFmt w:val="decimal"/>
      <w:lvlText w:val="%1."/>
      <w:lvlJc w:val="left"/>
      <w:pPr>
        <w:ind w:left="960" w:hanging="360"/>
      </w:pPr>
    </w:lvl>
  </w:abstractNum>
  <w:abstractNum w:abstractNumId="19">
    <w:nsid w:val="7C246926"/>
    <w:multiLevelType w:val="singleLevel"/>
    <w:tmpl w:val="7C246926"/>
    <w:lvl w:ilvl="0" w:tentative="0">
      <w:start w:val="1"/>
      <w:numFmt w:val="decimal"/>
      <w:lvlText w:val="%1."/>
      <w:lvlJc w:val="left"/>
      <w:pPr>
        <w:ind w:left="960" w:hanging="360"/>
      </w:pPr>
    </w:lvl>
  </w:abstractNum>
  <w:abstractNum w:abstractNumId="20">
    <w:nsid w:val="7DEC2089"/>
    <w:multiLevelType w:val="singleLevel"/>
    <w:tmpl w:val="7DEC2089"/>
    <w:lvl w:ilvl="0" w:tentative="0">
      <w:start w:val="1"/>
      <w:numFmt w:val="bullet"/>
      <w:lvlText w:val=""/>
      <w:lvlJc w:val="left"/>
      <w:pPr>
        <w:ind w:left="927" w:hanging="360"/>
      </w:pPr>
      <w:rPr>
        <w:rFonts w:hint="default" w:ascii="Symbol" w:hAnsi="Symbol"/>
      </w:rPr>
    </w:lvl>
  </w:abstractNum>
  <w:num w:numId="1">
    <w:abstractNumId w:val="9"/>
  </w:num>
  <w:num w:numId="2">
    <w:abstractNumId w:val="6"/>
  </w:num>
  <w:num w:numId="3">
    <w:abstractNumId w:val="15"/>
  </w:num>
  <w:num w:numId="4">
    <w:abstractNumId w:val="7"/>
  </w:num>
  <w:num w:numId="5">
    <w:abstractNumId w:val="3"/>
  </w:num>
  <w:num w:numId="6">
    <w:abstractNumId w:val="13"/>
  </w:num>
  <w:num w:numId="7">
    <w:abstractNumId w:val="16"/>
  </w:num>
  <w:num w:numId="8">
    <w:abstractNumId w:val="10"/>
  </w:num>
  <w:num w:numId="9">
    <w:abstractNumId w:val="12"/>
  </w:num>
  <w:num w:numId="10">
    <w:abstractNumId w:val="4"/>
  </w:num>
  <w:num w:numId="11">
    <w:abstractNumId w:val="19"/>
  </w:num>
  <w:num w:numId="12">
    <w:abstractNumId w:val="18"/>
  </w:num>
  <w:num w:numId="13">
    <w:abstractNumId w:val="5"/>
  </w:num>
  <w:num w:numId="14">
    <w:abstractNumId w:val="17"/>
  </w:num>
  <w:num w:numId="15">
    <w:abstractNumId w:val="2"/>
  </w:num>
  <w:num w:numId="16">
    <w:abstractNumId w:val="11"/>
  </w:num>
  <w:num w:numId="17">
    <w:abstractNumId w:val="1"/>
  </w:num>
  <w:num w:numId="18">
    <w:abstractNumId w:val="14"/>
  </w:num>
  <w:num w:numId="19">
    <w:abstractNumId w:val="20"/>
  </w:num>
  <w:num w:numId="20">
    <w:abstractNumId w:val="0"/>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192108AA"/>
    <w:rsid w:val="6EC22B3A"/>
    <w:rsid w:val="7B644506"/>
    <w:rsid w:val="7FE53E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58</Pages>
  <TotalTime>31</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2025-08-27T08:48:00Z</dcterms:created>
  <dc:creator>1</dc:creator>
  <cp:lastModifiedBy>1</cp:lastModifiedBy>
  <cp:lastPrinted>2025-09-02T11:55:00Z</cp:lastPrinted>
  <dcterms:modified xsi:type="dcterms:W3CDTF">2025-09-10T11:55:46Z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A4F4F6D38A664A6E8378DD21733D87B6_12</vt:lpwstr>
  </property>
</Properties>
</file>