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4CFDA">
      <w:pPr>
        <w:rPr>
          <w:rFonts w:hint="default"/>
          <w:lang w:val="ru-RU"/>
        </w:rPr>
        <w:sectPr>
          <w:pgSz w:w="11906" w:h="16383"/>
          <w:cols w:space="720" w:num="1"/>
        </w:sectPr>
      </w:pPr>
      <w:bookmarkStart w:id="0" w:name="block-58507066"/>
      <w:bookmarkStart w:id="1" w:name="block-58507066"/>
      <w:r>
        <w:rPr>
          <w:rFonts w:hint="default"/>
          <w:lang w:val="ru-RU"/>
        </w:rPr>
        <w:drawing>
          <wp:inline distT="0" distB="0" distL="114300" distR="114300">
            <wp:extent cx="5269865" cy="7247255"/>
            <wp:effectExtent l="0" t="0" r="6985" b="10795"/>
            <wp:docPr id="1" name="Изображение 1" descr="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5)"/>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1" w:name="_GoBack"/>
      <w:bookmarkEnd w:id="21"/>
    </w:p>
    <w:bookmarkEnd w:id="0"/>
    <w:bookmarkEnd w:id="1"/>
    <w:p w14:paraId="042A2C13">
      <w:pPr>
        <w:spacing w:before="0" w:after="0" w:line="264" w:lineRule="auto"/>
        <w:ind w:left="120"/>
        <w:jc w:val="both"/>
      </w:pPr>
      <w:bookmarkStart w:id="2" w:name="block-58507067"/>
      <w:r>
        <w:rPr>
          <w:rFonts w:ascii="Times New Roman" w:hAnsi="Times New Roman"/>
          <w:b/>
          <w:i w:val="0"/>
          <w:color w:val="000000"/>
          <w:sz w:val="28"/>
        </w:rPr>
        <w:t>ПОЯСНИТЕЛЬНАЯ ЗАПИСКА</w:t>
      </w:r>
    </w:p>
    <w:p w14:paraId="58AC6F12">
      <w:pPr>
        <w:spacing w:before="0" w:after="0" w:line="264" w:lineRule="auto"/>
        <w:ind w:left="120"/>
        <w:jc w:val="both"/>
      </w:pPr>
    </w:p>
    <w:p w14:paraId="3C6B083F">
      <w:pPr>
        <w:spacing w:before="0" w:after="0" w:line="264" w:lineRule="auto"/>
        <w:ind w:firstLine="600"/>
        <w:jc w:val="both"/>
        <w:rPr>
          <w:sz w:val="24"/>
          <w:szCs w:val="24"/>
        </w:rPr>
      </w:pPr>
      <w:r>
        <w:rPr>
          <w:rFonts w:ascii="Times New Roman" w:hAnsi="Times New Roman"/>
          <w:b w:val="0"/>
          <w:i w:val="0"/>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35D2E90">
      <w:pPr>
        <w:spacing w:before="0" w:after="0" w:line="264" w:lineRule="auto"/>
        <w:ind w:firstLine="600"/>
        <w:jc w:val="both"/>
        <w:rPr>
          <w:sz w:val="24"/>
          <w:szCs w:val="24"/>
        </w:rPr>
      </w:pPr>
      <w:r>
        <w:rPr>
          <w:rFonts w:ascii="Times New Roman" w:hAnsi="Times New Roman"/>
          <w:b w:val="0"/>
          <w:i w:val="0"/>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41177369">
      <w:pPr>
        <w:spacing w:before="0" w:after="0" w:line="264" w:lineRule="auto"/>
        <w:ind w:firstLine="600"/>
        <w:jc w:val="both"/>
        <w:rPr>
          <w:sz w:val="24"/>
          <w:szCs w:val="24"/>
        </w:rPr>
      </w:pPr>
      <w:r>
        <w:rPr>
          <w:rFonts w:ascii="Times New Roman" w:hAnsi="Times New Roman"/>
          <w:b w:val="0"/>
          <w:i w:val="0"/>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9CFB74A">
      <w:pPr>
        <w:spacing w:before="0" w:after="0" w:line="264" w:lineRule="auto"/>
        <w:ind w:firstLine="600"/>
        <w:jc w:val="both"/>
        <w:rPr>
          <w:sz w:val="24"/>
          <w:szCs w:val="24"/>
        </w:rPr>
      </w:pPr>
      <w:r>
        <w:rPr>
          <w:rFonts w:ascii="Times New Roman" w:hAnsi="Times New Roman"/>
          <w:b w:val="0"/>
          <w:i w:val="0"/>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3D0DCEDF">
      <w:pPr>
        <w:spacing w:line="100" w:lineRule="atLeast"/>
        <w:jc w:val="center"/>
        <w:rPr>
          <w:rFonts w:ascii="Times New Roman" w:hAnsi="Times New Roman" w:eastAsia="Calibri" w:cs="Times New Roman"/>
          <w:b/>
          <w:sz w:val="24"/>
          <w:szCs w:val="24"/>
        </w:rPr>
      </w:pPr>
      <w:bookmarkStart w:id="3" w:name="9012e5c9-2e66-40e9-9799-caf6f2595164"/>
      <w:bookmarkStart w:id="4" w:name="block-58507067"/>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геометрии в 8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(9 марта, 1 мая - праздничный день)</w:t>
      </w:r>
      <w:r>
        <w:rPr>
          <w:rFonts w:ascii="Times New Roman" w:hAnsi="Times New Roman" w:cs="Times New Roman"/>
          <w:bCs/>
          <w:sz w:val="24"/>
          <w:szCs w:val="24"/>
        </w:rPr>
        <w:t xml:space="preserve">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66</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3"/>
    <w:p w14:paraId="5D50779D">
      <w:pPr>
        <w:rPr>
          <w:sz w:val="24"/>
          <w:szCs w:val="24"/>
        </w:rPr>
        <w:sectPr>
          <w:pgSz w:w="11906" w:h="16383"/>
          <w:cols w:space="720" w:num="1"/>
        </w:sectPr>
      </w:pPr>
    </w:p>
    <w:bookmarkEnd w:id="2"/>
    <w:bookmarkEnd w:id="4"/>
    <w:p w14:paraId="3E8E6E7C">
      <w:pPr>
        <w:spacing w:before="0" w:after="0" w:line="264" w:lineRule="auto"/>
        <w:ind w:left="120"/>
        <w:jc w:val="both"/>
      </w:pPr>
      <w:bookmarkStart w:id="5" w:name="block-58507064"/>
      <w:r>
        <w:rPr>
          <w:rFonts w:ascii="Times New Roman" w:hAnsi="Times New Roman"/>
          <w:b/>
          <w:i w:val="0"/>
          <w:color w:val="000000"/>
          <w:sz w:val="28"/>
        </w:rPr>
        <w:t>СОДЕРЖАНИЕ ОБУЧЕНИЯ</w:t>
      </w:r>
    </w:p>
    <w:p w14:paraId="3F065D11">
      <w:pPr>
        <w:spacing w:before="0" w:after="0" w:line="264" w:lineRule="auto"/>
        <w:ind w:left="120"/>
        <w:jc w:val="both"/>
      </w:pPr>
    </w:p>
    <w:p w14:paraId="2604A3EF">
      <w:pPr>
        <w:spacing w:before="0" w:after="0" w:line="264" w:lineRule="auto"/>
        <w:ind w:left="120"/>
        <w:jc w:val="both"/>
      </w:pPr>
      <w:r>
        <w:rPr>
          <w:rFonts w:ascii="Times New Roman" w:hAnsi="Times New Roman"/>
          <w:b/>
          <w:i w:val="0"/>
          <w:color w:val="000000"/>
          <w:sz w:val="28"/>
        </w:rPr>
        <w:t>8 КЛАСС</w:t>
      </w:r>
    </w:p>
    <w:p w14:paraId="63C81493">
      <w:pPr>
        <w:spacing w:before="0" w:after="0" w:line="264" w:lineRule="auto"/>
        <w:ind w:left="120"/>
        <w:jc w:val="both"/>
      </w:pPr>
    </w:p>
    <w:p w14:paraId="7F6C35EE">
      <w:pPr>
        <w:spacing w:before="0" w:after="0" w:line="264" w:lineRule="auto"/>
        <w:ind w:firstLine="600"/>
        <w:jc w:val="both"/>
        <w:rPr>
          <w:sz w:val="24"/>
          <w:szCs w:val="24"/>
        </w:rPr>
      </w:pPr>
      <w:r>
        <w:rPr>
          <w:rFonts w:ascii="Times New Roman" w:hAnsi="Times New Roman"/>
          <w:b w:val="0"/>
          <w:i w:val="0"/>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EC9BCA5">
      <w:pPr>
        <w:spacing w:before="0" w:after="0" w:line="264" w:lineRule="auto"/>
        <w:ind w:firstLine="600"/>
        <w:jc w:val="both"/>
        <w:rPr>
          <w:sz w:val="24"/>
          <w:szCs w:val="24"/>
        </w:rPr>
      </w:pPr>
      <w:r>
        <w:rPr>
          <w:rFonts w:ascii="Times New Roman" w:hAnsi="Times New Roman"/>
          <w:b w:val="0"/>
          <w:i w:val="0"/>
          <w:color w:val="000000"/>
          <w:sz w:val="24"/>
          <w:szCs w:val="24"/>
        </w:rPr>
        <w:t>Метод удвоения медианы. Центральная симметрия. Теорема Фалеса и теорема о пропорциональных отрезках.</w:t>
      </w:r>
    </w:p>
    <w:p w14:paraId="5C67454A">
      <w:pPr>
        <w:spacing w:before="0" w:after="0" w:line="264" w:lineRule="auto"/>
        <w:ind w:firstLine="600"/>
        <w:jc w:val="both"/>
        <w:rPr>
          <w:sz w:val="24"/>
          <w:szCs w:val="24"/>
        </w:rPr>
      </w:pPr>
      <w:r>
        <w:rPr>
          <w:rFonts w:ascii="Times New Roman" w:hAnsi="Times New Roman"/>
          <w:b w:val="0"/>
          <w:i w:val="0"/>
          <w:color w:val="000000"/>
          <w:sz w:val="24"/>
          <w:szCs w:val="24"/>
        </w:rPr>
        <w:t>Средние линии треугольника и трапеции. Центр масс треугольника.</w:t>
      </w:r>
    </w:p>
    <w:p w14:paraId="1741980D">
      <w:pPr>
        <w:spacing w:before="0" w:after="0" w:line="264" w:lineRule="auto"/>
        <w:ind w:firstLine="600"/>
        <w:jc w:val="both"/>
        <w:rPr>
          <w:sz w:val="24"/>
          <w:szCs w:val="24"/>
        </w:rPr>
      </w:pPr>
      <w:r>
        <w:rPr>
          <w:rFonts w:ascii="Times New Roman" w:hAnsi="Times New Roman"/>
          <w:b w:val="0"/>
          <w:i w:val="0"/>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172BC8C7">
      <w:pPr>
        <w:spacing w:before="0" w:after="0" w:line="264" w:lineRule="auto"/>
        <w:ind w:firstLine="600"/>
        <w:jc w:val="both"/>
        <w:rPr>
          <w:sz w:val="24"/>
          <w:szCs w:val="24"/>
        </w:rPr>
      </w:pPr>
      <w:r>
        <w:rPr>
          <w:rFonts w:ascii="Times New Roman" w:hAnsi="Times New Roman"/>
          <w:b w:val="0"/>
          <w:i w:val="0"/>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0C8DF80">
      <w:pPr>
        <w:spacing w:before="0" w:after="0" w:line="264" w:lineRule="auto"/>
        <w:ind w:firstLine="600"/>
        <w:jc w:val="both"/>
        <w:rPr>
          <w:sz w:val="24"/>
          <w:szCs w:val="24"/>
        </w:rPr>
      </w:pPr>
      <w:r>
        <w:rPr>
          <w:rFonts w:ascii="Times New Roman" w:hAnsi="Times New Roman"/>
          <w:b w:val="0"/>
          <w:i w:val="0"/>
          <w:color w:val="000000"/>
          <w:sz w:val="24"/>
          <w:szCs w:val="24"/>
        </w:rPr>
        <w:t>Вычисление площадей треугольников и многоугольников на клетчатой бумаге.</w:t>
      </w:r>
    </w:p>
    <w:p w14:paraId="558BE487">
      <w:pPr>
        <w:spacing w:before="0" w:after="0" w:line="264" w:lineRule="auto"/>
        <w:ind w:firstLine="600"/>
        <w:jc w:val="both"/>
        <w:rPr>
          <w:sz w:val="24"/>
          <w:szCs w:val="24"/>
        </w:rPr>
      </w:pPr>
      <w:r>
        <w:rPr>
          <w:rFonts w:ascii="Times New Roman" w:hAnsi="Times New Roman"/>
          <w:b w:val="0"/>
          <w:i w:val="0"/>
          <w:color w:val="000000"/>
          <w:sz w:val="24"/>
          <w:szCs w:val="24"/>
        </w:rPr>
        <w:t>Теорема Пифагора. Применение теоремы Пифагора при решении практических задач.</w:t>
      </w:r>
    </w:p>
    <w:p w14:paraId="6CB30EE0">
      <w:pPr>
        <w:spacing w:before="0" w:after="0" w:line="264" w:lineRule="auto"/>
        <w:ind w:firstLine="600"/>
        <w:jc w:val="both"/>
        <w:rPr>
          <w:sz w:val="24"/>
          <w:szCs w:val="24"/>
        </w:rPr>
      </w:pPr>
      <w:r>
        <w:rPr>
          <w:rFonts w:ascii="Times New Roman" w:hAnsi="Times New Roman"/>
          <w:b w:val="0"/>
          <w:i w:val="0"/>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B04C90B">
      <w:pPr>
        <w:spacing w:before="0" w:after="0" w:line="264" w:lineRule="auto"/>
        <w:ind w:firstLine="600"/>
        <w:jc w:val="both"/>
        <w:rPr>
          <w:sz w:val="24"/>
          <w:szCs w:val="24"/>
        </w:rPr>
      </w:pPr>
      <w:r>
        <w:rPr>
          <w:rFonts w:ascii="Times New Roman" w:hAnsi="Times New Roman"/>
          <w:b w:val="0"/>
          <w:i w:val="0"/>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bookmarkEnd w:id="5"/>
    <w:p w14:paraId="7129CE63">
      <w:pPr>
        <w:spacing w:before="0" w:after="0" w:line="264" w:lineRule="auto"/>
        <w:ind w:left="120"/>
        <w:jc w:val="both"/>
        <w:rPr>
          <w:rFonts w:ascii="Times New Roman" w:hAnsi="Times New Roman"/>
          <w:b/>
          <w:i w:val="0"/>
          <w:color w:val="000000"/>
          <w:sz w:val="28"/>
        </w:rPr>
      </w:pPr>
      <w:bookmarkStart w:id="6" w:name="block-58507065"/>
    </w:p>
    <w:p w14:paraId="66BDB435">
      <w:pPr>
        <w:spacing w:before="0" w:after="0" w:line="264" w:lineRule="auto"/>
        <w:ind w:left="120"/>
        <w:jc w:val="both"/>
        <w:rPr>
          <w:rFonts w:ascii="Times New Roman" w:hAnsi="Times New Roman"/>
          <w:b/>
          <w:i w:val="0"/>
          <w:color w:val="000000"/>
          <w:sz w:val="28"/>
        </w:rPr>
      </w:pPr>
    </w:p>
    <w:p w14:paraId="33D07F77">
      <w:pPr>
        <w:spacing w:before="0" w:after="0" w:line="264" w:lineRule="auto"/>
        <w:ind w:left="120"/>
        <w:jc w:val="both"/>
        <w:rPr>
          <w:rFonts w:ascii="Times New Roman" w:hAnsi="Times New Roman"/>
          <w:b/>
          <w:i w:val="0"/>
          <w:color w:val="000000"/>
          <w:sz w:val="28"/>
        </w:rPr>
      </w:pPr>
    </w:p>
    <w:p w14:paraId="275DB94D">
      <w:pPr>
        <w:spacing w:before="0" w:after="0" w:line="264" w:lineRule="auto"/>
        <w:ind w:left="120"/>
        <w:jc w:val="both"/>
        <w:rPr>
          <w:rFonts w:ascii="Times New Roman" w:hAnsi="Times New Roman"/>
          <w:b/>
          <w:i w:val="0"/>
          <w:color w:val="000000"/>
          <w:sz w:val="28"/>
        </w:rPr>
      </w:pPr>
    </w:p>
    <w:p w14:paraId="6E5606A8">
      <w:pPr>
        <w:spacing w:before="0" w:after="0" w:line="264" w:lineRule="auto"/>
        <w:ind w:left="120"/>
        <w:jc w:val="both"/>
        <w:rPr>
          <w:rFonts w:ascii="Times New Roman" w:hAnsi="Times New Roman"/>
          <w:b/>
          <w:i w:val="0"/>
          <w:color w:val="000000"/>
          <w:sz w:val="28"/>
        </w:rPr>
      </w:pPr>
    </w:p>
    <w:p w14:paraId="5875A089">
      <w:pPr>
        <w:spacing w:before="0" w:after="0" w:line="264" w:lineRule="auto"/>
        <w:ind w:left="120"/>
        <w:jc w:val="both"/>
        <w:rPr>
          <w:rFonts w:ascii="Times New Roman" w:hAnsi="Times New Roman"/>
          <w:b/>
          <w:i w:val="0"/>
          <w:color w:val="000000"/>
          <w:sz w:val="28"/>
        </w:rPr>
      </w:pPr>
    </w:p>
    <w:p w14:paraId="266CB8F8">
      <w:pPr>
        <w:spacing w:before="0" w:after="0" w:line="264" w:lineRule="auto"/>
        <w:ind w:left="120"/>
        <w:jc w:val="both"/>
        <w:rPr>
          <w:rFonts w:ascii="Times New Roman" w:hAnsi="Times New Roman"/>
          <w:b/>
          <w:i w:val="0"/>
          <w:color w:val="000000"/>
          <w:sz w:val="28"/>
        </w:rPr>
      </w:pPr>
    </w:p>
    <w:p w14:paraId="4359A8C6">
      <w:pPr>
        <w:spacing w:before="0" w:after="0" w:line="264" w:lineRule="auto"/>
        <w:ind w:left="120"/>
        <w:jc w:val="both"/>
        <w:rPr>
          <w:rFonts w:ascii="Times New Roman" w:hAnsi="Times New Roman"/>
          <w:b/>
          <w:i w:val="0"/>
          <w:color w:val="000000"/>
          <w:sz w:val="28"/>
        </w:rPr>
      </w:pPr>
    </w:p>
    <w:p w14:paraId="5DB4DEB4">
      <w:pPr>
        <w:spacing w:before="0" w:after="0" w:line="264" w:lineRule="auto"/>
        <w:ind w:left="120"/>
        <w:jc w:val="both"/>
        <w:rPr>
          <w:rFonts w:ascii="Times New Roman" w:hAnsi="Times New Roman"/>
          <w:b/>
          <w:i w:val="0"/>
          <w:color w:val="000000"/>
          <w:sz w:val="28"/>
        </w:rPr>
      </w:pPr>
    </w:p>
    <w:p w14:paraId="552EB784">
      <w:pPr>
        <w:spacing w:before="0" w:after="0" w:line="264" w:lineRule="auto"/>
        <w:ind w:left="120"/>
        <w:jc w:val="both"/>
        <w:rPr>
          <w:rFonts w:ascii="Times New Roman" w:hAnsi="Times New Roman"/>
          <w:b/>
          <w:i w:val="0"/>
          <w:color w:val="000000"/>
          <w:sz w:val="28"/>
        </w:rPr>
      </w:pPr>
    </w:p>
    <w:p w14:paraId="7FF0F9E6">
      <w:pPr>
        <w:spacing w:before="0" w:after="0" w:line="264" w:lineRule="auto"/>
        <w:ind w:left="120"/>
        <w:jc w:val="both"/>
        <w:rPr>
          <w:rFonts w:ascii="Times New Roman" w:hAnsi="Times New Roman"/>
          <w:b/>
          <w:i w:val="0"/>
          <w:color w:val="000000"/>
          <w:sz w:val="28"/>
        </w:rPr>
      </w:pPr>
    </w:p>
    <w:p w14:paraId="7CFBD650">
      <w:pPr>
        <w:spacing w:before="0" w:after="0" w:line="264" w:lineRule="auto"/>
        <w:ind w:left="120"/>
        <w:jc w:val="both"/>
        <w:rPr>
          <w:rFonts w:ascii="Times New Roman" w:hAnsi="Times New Roman"/>
          <w:b/>
          <w:i w:val="0"/>
          <w:color w:val="000000"/>
          <w:sz w:val="28"/>
        </w:rPr>
      </w:pPr>
    </w:p>
    <w:p w14:paraId="39158E02">
      <w:pPr>
        <w:spacing w:before="0" w:after="0" w:line="264" w:lineRule="auto"/>
        <w:ind w:left="120"/>
        <w:jc w:val="both"/>
        <w:rPr>
          <w:rFonts w:ascii="Times New Roman" w:hAnsi="Times New Roman"/>
          <w:b/>
          <w:i w:val="0"/>
          <w:color w:val="000000"/>
          <w:sz w:val="28"/>
        </w:rPr>
      </w:pPr>
    </w:p>
    <w:p w14:paraId="6491542C">
      <w:pPr>
        <w:spacing w:before="0" w:after="0" w:line="264" w:lineRule="auto"/>
        <w:ind w:left="120"/>
        <w:jc w:val="both"/>
      </w:pPr>
      <w:r>
        <w:rPr>
          <w:rFonts w:ascii="Times New Roman" w:hAnsi="Times New Roman"/>
          <w:b/>
          <w:i w:val="0"/>
          <w:color w:val="000000"/>
          <w:sz w:val="28"/>
        </w:rPr>
        <w:t>ПЛАНИРУЕМЫЕ РЕЗУЛЬТАТЫ ОСВОЕНИЯ ПРОГРАММЫ УЧЕБНОГО КУРСА «ГЕОМЕТРИЯ» НА УРОВНЕ ОСНОВНОГО ОБЩЕГО ОБРАЗОВАНИЯ</w:t>
      </w:r>
    </w:p>
    <w:p w14:paraId="14B2B011">
      <w:pPr>
        <w:spacing w:before="0" w:after="0" w:line="264" w:lineRule="auto"/>
        <w:ind w:left="120"/>
        <w:jc w:val="both"/>
      </w:pPr>
    </w:p>
    <w:p w14:paraId="612EA8E3">
      <w:pPr>
        <w:spacing w:before="0" w:after="0" w:line="264" w:lineRule="auto"/>
        <w:ind w:left="120"/>
        <w:jc w:val="both"/>
      </w:pPr>
      <w:r>
        <w:rPr>
          <w:rFonts w:ascii="Times New Roman" w:hAnsi="Times New Roman"/>
          <w:b/>
          <w:i w:val="0"/>
          <w:color w:val="000000"/>
          <w:sz w:val="28"/>
        </w:rPr>
        <w:t>ЛИЧНОСТНЫЕ РЕЗУЛЬТАТЫ</w:t>
      </w:r>
    </w:p>
    <w:p w14:paraId="78222EDE">
      <w:pPr>
        <w:spacing w:before="0" w:after="0" w:line="264" w:lineRule="auto"/>
        <w:ind w:left="120"/>
        <w:jc w:val="both"/>
      </w:pPr>
    </w:p>
    <w:p w14:paraId="6127DF41">
      <w:pPr>
        <w:spacing w:before="0" w:after="0" w:line="264" w:lineRule="auto"/>
        <w:ind w:firstLine="600"/>
        <w:jc w:val="both"/>
        <w:rPr>
          <w:sz w:val="24"/>
          <w:szCs w:val="24"/>
        </w:rPr>
      </w:pPr>
      <w:r>
        <w:rPr>
          <w:rFonts w:ascii="Times New Roman" w:hAnsi="Times New Roman"/>
          <w:b/>
          <w:i w:val="0"/>
          <w:color w:val="000000"/>
          <w:sz w:val="24"/>
          <w:szCs w:val="24"/>
        </w:rPr>
        <w:t xml:space="preserve">Личностные результаты </w:t>
      </w:r>
      <w:r>
        <w:rPr>
          <w:rFonts w:ascii="Times New Roman" w:hAnsi="Times New Roman"/>
          <w:b w:val="0"/>
          <w:i w:val="0"/>
          <w:color w:val="000000"/>
          <w:sz w:val="24"/>
          <w:szCs w:val="24"/>
        </w:rPr>
        <w:t>освоения программы учебного курса «Геометрия» характеризуются:</w:t>
      </w:r>
    </w:p>
    <w:p w14:paraId="3111D7AC">
      <w:pPr>
        <w:spacing w:before="0" w:after="0" w:line="264" w:lineRule="auto"/>
        <w:ind w:firstLine="600"/>
        <w:jc w:val="both"/>
        <w:rPr>
          <w:sz w:val="24"/>
          <w:szCs w:val="24"/>
        </w:rPr>
      </w:pPr>
      <w:r>
        <w:rPr>
          <w:rFonts w:ascii="Times New Roman" w:hAnsi="Times New Roman"/>
          <w:b/>
          <w:i w:val="0"/>
          <w:color w:val="000000"/>
          <w:sz w:val="24"/>
          <w:szCs w:val="24"/>
        </w:rPr>
        <w:t>1) патриотическое воспитание:</w:t>
      </w:r>
    </w:p>
    <w:p w14:paraId="3B15F786">
      <w:pPr>
        <w:spacing w:before="0" w:after="0" w:line="264" w:lineRule="auto"/>
        <w:ind w:firstLine="600"/>
        <w:jc w:val="both"/>
        <w:rPr>
          <w:sz w:val="24"/>
          <w:szCs w:val="24"/>
        </w:rPr>
      </w:pPr>
      <w:r>
        <w:rPr>
          <w:rFonts w:ascii="Times New Roman" w:hAnsi="Times New Roman"/>
          <w:b w:val="0"/>
          <w:i w:val="0"/>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E82A473">
      <w:pPr>
        <w:spacing w:before="0" w:after="0" w:line="264" w:lineRule="auto"/>
        <w:ind w:firstLine="600"/>
        <w:jc w:val="both"/>
        <w:rPr>
          <w:sz w:val="24"/>
          <w:szCs w:val="24"/>
        </w:rPr>
      </w:pPr>
      <w:r>
        <w:rPr>
          <w:rFonts w:ascii="Times New Roman" w:hAnsi="Times New Roman"/>
          <w:b/>
          <w:i w:val="0"/>
          <w:color w:val="000000"/>
          <w:sz w:val="24"/>
          <w:szCs w:val="24"/>
        </w:rPr>
        <w:t>2) гражданское и духовно-нравственное воспитание:</w:t>
      </w:r>
    </w:p>
    <w:p w14:paraId="4E6889DA">
      <w:pPr>
        <w:spacing w:before="0" w:after="0" w:line="264" w:lineRule="auto"/>
        <w:ind w:firstLine="600"/>
        <w:jc w:val="both"/>
        <w:rPr>
          <w:sz w:val="24"/>
          <w:szCs w:val="24"/>
        </w:rPr>
      </w:pPr>
      <w:r>
        <w:rPr>
          <w:rFonts w:ascii="Times New Roman" w:hAnsi="Times New Roman"/>
          <w:b w:val="0"/>
          <w:i w:val="0"/>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0986E2B">
      <w:pPr>
        <w:spacing w:before="0" w:after="0" w:line="264" w:lineRule="auto"/>
        <w:ind w:firstLine="600"/>
        <w:jc w:val="both"/>
        <w:rPr>
          <w:sz w:val="24"/>
          <w:szCs w:val="24"/>
        </w:rPr>
      </w:pPr>
      <w:r>
        <w:rPr>
          <w:rFonts w:ascii="Times New Roman" w:hAnsi="Times New Roman"/>
          <w:b/>
          <w:i w:val="0"/>
          <w:color w:val="000000"/>
          <w:sz w:val="24"/>
          <w:szCs w:val="24"/>
        </w:rPr>
        <w:t>3) трудовое воспитание:</w:t>
      </w:r>
    </w:p>
    <w:p w14:paraId="2F0A4D69">
      <w:pPr>
        <w:spacing w:before="0" w:after="0" w:line="264" w:lineRule="auto"/>
        <w:ind w:firstLine="600"/>
        <w:jc w:val="both"/>
        <w:rPr>
          <w:sz w:val="24"/>
          <w:szCs w:val="24"/>
        </w:rPr>
      </w:pPr>
      <w:r>
        <w:rPr>
          <w:rFonts w:ascii="Times New Roman" w:hAnsi="Times New Roman"/>
          <w:b w:val="0"/>
          <w:i w:val="0"/>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4C67B25">
      <w:pPr>
        <w:spacing w:before="0" w:after="0" w:line="264" w:lineRule="auto"/>
        <w:ind w:firstLine="600"/>
        <w:jc w:val="both"/>
        <w:rPr>
          <w:sz w:val="24"/>
          <w:szCs w:val="24"/>
        </w:rPr>
      </w:pPr>
      <w:r>
        <w:rPr>
          <w:rFonts w:ascii="Times New Roman" w:hAnsi="Times New Roman"/>
          <w:b/>
          <w:i w:val="0"/>
          <w:color w:val="000000"/>
          <w:sz w:val="24"/>
          <w:szCs w:val="24"/>
        </w:rPr>
        <w:t>4) эстетическое воспитание:</w:t>
      </w:r>
    </w:p>
    <w:p w14:paraId="6D6E9D78">
      <w:pPr>
        <w:spacing w:before="0" w:after="0" w:line="264" w:lineRule="auto"/>
        <w:ind w:firstLine="600"/>
        <w:jc w:val="both"/>
        <w:rPr>
          <w:sz w:val="24"/>
          <w:szCs w:val="24"/>
        </w:rPr>
      </w:pPr>
      <w:r>
        <w:rPr>
          <w:rFonts w:ascii="Times New Roman" w:hAnsi="Times New Roman"/>
          <w:b w:val="0"/>
          <w:i w:val="0"/>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FBD34D8">
      <w:pPr>
        <w:spacing w:before="0" w:after="0" w:line="264" w:lineRule="auto"/>
        <w:ind w:firstLine="600"/>
        <w:jc w:val="both"/>
        <w:rPr>
          <w:sz w:val="24"/>
          <w:szCs w:val="24"/>
        </w:rPr>
      </w:pPr>
      <w:r>
        <w:rPr>
          <w:rFonts w:ascii="Times New Roman" w:hAnsi="Times New Roman"/>
          <w:b/>
          <w:i w:val="0"/>
          <w:color w:val="000000"/>
          <w:sz w:val="24"/>
          <w:szCs w:val="24"/>
        </w:rPr>
        <w:t>5) ценности научного познания:</w:t>
      </w:r>
    </w:p>
    <w:p w14:paraId="5E519D00">
      <w:pPr>
        <w:spacing w:before="0" w:after="0" w:line="264" w:lineRule="auto"/>
        <w:ind w:firstLine="600"/>
        <w:jc w:val="both"/>
        <w:rPr>
          <w:sz w:val="24"/>
          <w:szCs w:val="24"/>
        </w:rPr>
      </w:pPr>
      <w:r>
        <w:rPr>
          <w:rFonts w:ascii="Times New Roman" w:hAnsi="Times New Roman"/>
          <w:b w:val="0"/>
          <w:i w:val="0"/>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2188001">
      <w:pPr>
        <w:spacing w:before="0" w:after="0" w:line="264" w:lineRule="auto"/>
        <w:ind w:firstLine="600"/>
        <w:jc w:val="both"/>
        <w:rPr>
          <w:sz w:val="24"/>
          <w:szCs w:val="24"/>
        </w:rPr>
      </w:pPr>
      <w:r>
        <w:rPr>
          <w:rFonts w:ascii="Times New Roman" w:hAnsi="Times New Roman"/>
          <w:b/>
          <w:i w:val="0"/>
          <w:color w:val="000000"/>
          <w:sz w:val="24"/>
          <w:szCs w:val="24"/>
        </w:rPr>
        <w:t>6) физическое воспитание, формирование культуры здоровья и эмоционального благополучия:</w:t>
      </w:r>
    </w:p>
    <w:p w14:paraId="016B69AE">
      <w:pPr>
        <w:spacing w:before="0" w:after="0" w:line="264" w:lineRule="auto"/>
        <w:ind w:firstLine="600"/>
        <w:jc w:val="both"/>
        <w:rPr>
          <w:sz w:val="24"/>
          <w:szCs w:val="24"/>
        </w:rPr>
      </w:pPr>
      <w:r>
        <w:rPr>
          <w:rFonts w:ascii="Times New Roman" w:hAnsi="Times New Roman"/>
          <w:b w:val="0"/>
          <w:i w:val="0"/>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153AD05">
      <w:pPr>
        <w:spacing w:before="0" w:after="0" w:line="264" w:lineRule="auto"/>
        <w:ind w:firstLine="600"/>
        <w:jc w:val="both"/>
        <w:rPr>
          <w:sz w:val="24"/>
          <w:szCs w:val="24"/>
        </w:rPr>
      </w:pPr>
      <w:r>
        <w:rPr>
          <w:rFonts w:ascii="Times New Roman" w:hAnsi="Times New Roman"/>
          <w:b/>
          <w:i w:val="0"/>
          <w:color w:val="000000"/>
          <w:sz w:val="24"/>
          <w:szCs w:val="24"/>
        </w:rPr>
        <w:t>7) экологическое воспитание:</w:t>
      </w:r>
    </w:p>
    <w:p w14:paraId="63704D58">
      <w:pPr>
        <w:spacing w:before="0" w:after="0" w:line="264" w:lineRule="auto"/>
        <w:ind w:firstLine="600"/>
        <w:jc w:val="both"/>
        <w:rPr>
          <w:sz w:val="24"/>
          <w:szCs w:val="24"/>
        </w:rPr>
      </w:pPr>
      <w:r>
        <w:rPr>
          <w:rFonts w:ascii="Times New Roman" w:hAnsi="Times New Roman"/>
          <w:b w:val="0"/>
          <w:i w:val="0"/>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8803DCC">
      <w:pPr>
        <w:spacing w:before="0" w:after="0" w:line="264" w:lineRule="auto"/>
        <w:ind w:firstLine="600"/>
        <w:jc w:val="both"/>
        <w:rPr>
          <w:sz w:val="24"/>
          <w:szCs w:val="24"/>
        </w:rPr>
      </w:pPr>
      <w:r>
        <w:rPr>
          <w:rFonts w:ascii="Times New Roman" w:hAnsi="Times New Roman"/>
          <w:b/>
          <w:i w:val="0"/>
          <w:color w:val="000000"/>
          <w:sz w:val="24"/>
          <w:szCs w:val="24"/>
        </w:rPr>
        <w:t>8) адаптация к изменяющимся условиям социальной и природной среды:</w:t>
      </w:r>
    </w:p>
    <w:p w14:paraId="30BD7137">
      <w:pPr>
        <w:spacing w:before="0" w:after="0" w:line="264" w:lineRule="auto"/>
        <w:ind w:firstLine="600"/>
        <w:jc w:val="both"/>
        <w:rPr>
          <w:sz w:val="24"/>
          <w:szCs w:val="24"/>
        </w:rPr>
      </w:pPr>
      <w:r>
        <w:rPr>
          <w:rFonts w:ascii="Times New Roman" w:hAnsi="Times New Roman"/>
          <w:b w:val="0"/>
          <w:i w:val="0"/>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C925D2B">
      <w:pPr>
        <w:spacing w:before="0" w:after="0" w:line="264" w:lineRule="auto"/>
        <w:ind w:firstLine="600"/>
        <w:jc w:val="both"/>
        <w:rPr>
          <w:sz w:val="24"/>
          <w:szCs w:val="24"/>
        </w:rPr>
      </w:pPr>
      <w:r>
        <w:rPr>
          <w:rFonts w:ascii="Times New Roman" w:hAnsi="Times New Roman"/>
          <w:b w:val="0"/>
          <w:i w:val="0"/>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5A22F138">
      <w:pPr>
        <w:spacing w:before="0" w:after="0" w:line="264" w:lineRule="auto"/>
        <w:ind w:firstLine="600"/>
        <w:jc w:val="both"/>
        <w:rPr>
          <w:sz w:val="24"/>
          <w:szCs w:val="24"/>
        </w:rPr>
      </w:pPr>
      <w:r>
        <w:rPr>
          <w:rFonts w:ascii="Times New Roman" w:hAnsi="Times New Roman"/>
          <w:b w:val="0"/>
          <w:i w:val="0"/>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61F66B5">
      <w:pPr>
        <w:spacing w:before="0" w:after="0" w:line="264" w:lineRule="auto"/>
        <w:ind w:left="120"/>
        <w:jc w:val="both"/>
      </w:pPr>
    </w:p>
    <w:p w14:paraId="4175895C">
      <w:pPr>
        <w:spacing w:before="0" w:after="0" w:line="264" w:lineRule="auto"/>
        <w:ind w:left="120"/>
        <w:jc w:val="both"/>
      </w:pPr>
      <w:r>
        <w:rPr>
          <w:rFonts w:ascii="Times New Roman" w:hAnsi="Times New Roman"/>
          <w:b/>
          <w:i w:val="0"/>
          <w:color w:val="000000"/>
          <w:sz w:val="28"/>
        </w:rPr>
        <w:t>МЕТАПРЕДМЕТНЫЕ РЕЗУЛЬТАТЫ</w:t>
      </w:r>
    </w:p>
    <w:p w14:paraId="0BA73A93">
      <w:pPr>
        <w:spacing w:before="0" w:after="0" w:line="264" w:lineRule="auto"/>
        <w:ind w:left="120"/>
        <w:jc w:val="both"/>
      </w:pPr>
    </w:p>
    <w:p w14:paraId="00219661">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6F3910C6">
      <w:pPr>
        <w:spacing w:before="0" w:after="0" w:line="264" w:lineRule="auto"/>
        <w:ind w:left="120"/>
        <w:jc w:val="both"/>
        <w:rPr>
          <w:sz w:val="24"/>
          <w:szCs w:val="24"/>
        </w:rPr>
      </w:pPr>
    </w:p>
    <w:p w14:paraId="0DCC4875">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72A3D12A">
      <w:pPr>
        <w:numPr>
          <w:ilvl w:val="0"/>
          <w:numId w:val="1"/>
        </w:numPr>
        <w:spacing w:before="0" w:after="0" w:line="264" w:lineRule="auto"/>
        <w:jc w:val="both"/>
        <w:rPr>
          <w:sz w:val="24"/>
          <w:szCs w:val="24"/>
        </w:rPr>
      </w:pPr>
      <w:r>
        <w:rPr>
          <w:rFonts w:ascii="Times New Roman" w:hAnsi="Times New Roman"/>
          <w:b w:val="0"/>
          <w:i w:val="0"/>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5921AFD">
      <w:pPr>
        <w:numPr>
          <w:ilvl w:val="0"/>
          <w:numId w:val="1"/>
        </w:numPr>
        <w:spacing w:before="0" w:after="0" w:line="264" w:lineRule="auto"/>
        <w:jc w:val="both"/>
        <w:rPr>
          <w:sz w:val="24"/>
          <w:szCs w:val="24"/>
        </w:rPr>
      </w:pPr>
      <w:r>
        <w:rPr>
          <w:rFonts w:ascii="Times New Roman" w:hAnsi="Times New Roman"/>
          <w:b w:val="0"/>
          <w:i w:val="0"/>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14:paraId="76A44799">
      <w:pPr>
        <w:numPr>
          <w:ilvl w:val="0"/>
          <w:numId w:val="1"/>
        </w:numPr>
        <w:spacing w:before="0" w:after="0" w:line="264" w:lineRule="auto"/>
        <w:jc w:val="both"/>
        <w:rPr>
          <w:sz w:val="24"/>
          <w:szCs w:val="24"/>
        </w:rPr>
      </w:pPr>
      <w:r>
        <w:rPr>
          <w:rFonts w:ascii="Times New Roman" w:hAnsi="Times New Roman"/>
          <w:b w:val="0"/>
          <w:i w:val="0"/>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CFD71A1">
      <w:pPr>
        <w:numPr>
          <w:ilvl w:val="0"/>
          <w:numId w:val="1"/>
        </w:numPr>
        <w:spacing w:before="0" w:after="0" w:line="264" w:lineRule="auto"/>
        <w:jc w:val="both"/>
        <w:rPr>
          <w:sz w:val="24"/>
          <w:szCs w:val="24"/>
        </w:rPr>
      </w:pPr>
      <w:r>
        <w:rPr>
          <w:rFonts w:ascii="Times New Roman" w:hAnsi="Times New Roman"/>
          <w:b w:val="0"/>
          <w:i w:val="0"/>
          <w:color w:val="000000"/>
          <w:sz w:val="24"/>
          <w:szCs w:val="24"/>
        </w:rPr>
        <w:t>делать выводы с использованием законов логики, дедуктивных и индуктивных умозаключений, умозаключений по аналогии;</w:t>
      </w:r>
    </w:p>
    <w:p w14:paraId="0E5FFEF0">
      <w:pPr>
        <w:numPr>
          <w:ilvl w:val="0"/>
          <w:numId w:val="1"/>
        </w:numPr>
        <w:spacing w:before="0" w:after="0" w:line="264" w:lineRule="auto"/>
        <w:jc w:val="both"/>
        <w:rPr>
          <w:sz w:val="24"/>
          <w:szCs w:val="24"/>
        </w:rPr>
      </w:pPr>
      <w:r>
        <w:rPr>
          <w:rFonts w:ascii="Times New Roman" w:hAnsi="Times New Roman"/>
          <w:b w:val="0"/>
          <w:i w:val="0"/>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5902F2C">
      <w:pPr>
        <w:numPr>
          <w:ilvl w:val="0"/>
          <w:numId w:val="1"/>
        </w:numPr>
        <w:spacing w:before="0" w:after="0" w:line="264" w:lineRule="auto"/>
        <w:jc w:val="both"/>
        <w:rPr>
          <w:sz w:val="24"/>
          <w:szCs w:val="24"/>
        </w:rPr>
      </w:pPr>
      <w:r>
        <w:rPr>
          <w:rFonts w:ascii="Times New Roman" w:hAnsi="Times New Roman"/>
          <w:b w:val="0"/>
          <w:i w:val="0"/>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B2566E">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74844FE7">
      <w:pPr>
        <w:numPr>
          <w:ilvl w:val="0"/>
          <w:numId w:val="2"/>
        </w:numPr>
        <w:spacing w:before="0" w:after="0" w:line="264" w:lineRule="auto"/>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113920F">
      <w:pPr>
        <w:numPr>
          <w:ilvl w:val="0"/>
          <w:numId w:val="2"/>
        </w:numPr>
        <w:spacing w:before="0" w:after="0" w:line="264" w:lineRule="auto"/>
        <w:jc w:val="both"/>
        <w:rPr>
          <w:sz w:val="24"/>
          <w:szCs w:val="24"/>
        </w:rPr>
      </w:pPr>
      <w:r>
        <w:rPr>
          <w:rFonts w:ascii="Times New Roman" w:hAnsi="Times New Roman"/>
          <w:b w:val="0"/>
          <w:i w:val="0"/>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131D740">
      <w:pPr>
        <w:numPr>
          <w:ilvl w:val="0"/>
          <w:numId w:val="2"/>
        </w:numPr>
        <w:spacing w:before="0" w:after="0" w:line="264" w:lineRule="auto"/>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AF4498D">
      <w:pPr>
        <w:numPr>
          <w:ilvl w:val="0"/>
          <w:numId w:val="2"/>
        </w:numPr>
        <w:spacing w:before="0" w:after="0" w:line="264" w:lineRule="auto"/>
        <w:jc w:val="both"/>
        <w:rPr>
          <w:sz w:val="24"/>
          <w:szCs w:val="24"/>
        </w:rPr>
      </w:pPr>
      <w:r>
        <w:rPr>
          <w:rFonts w:ascii="Times New Roman" w:hAnsi="Times New Roman"/>
          <w:b w:val="0"/>
          <w:i w:val="0"/>
          <w:color w:val="000000"/>
          <w:sz w:val="24"/>
          <w:szCs w:val="24"/>
        </w:rPr>
        <w:t>прогнозировать возможное развитие процесса, а также выдвигать предположения о его развитии в новых условиях.</w:t>
      </w:r>
    </w:p>
    <w:p w14:paraId="37D18AE9">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4AF06D06">
      <w:pPr>
        <w:numPr>
          <w:ilvl w:val="0"/>
          <w:numId w:val="3"/>
        </w:numPr>
        <w:spacing w:before="0" w:after="0" w:line="264" w:lineRule="auto"/>
        <w:jc w:val="both"/>
        <w:rPr>
          <w:sz w:val="24"/>
          <w:szCs w:val="24"/>
        </w:rPr>
      </w:pPr>
      <w:r>
        <w:rPr>
          <w:rFonts w:ascii="Times New Roman" w:hAnsi="Times New Roman"/>
          <w:b w:val="0"/>
          <w:i w:val="0"/>
          <w:color w:val="000000"/>
          <w:sz w:val="24"/>
          <w:szCs w:val="24"/>
        </w:rPr>
        <w:t>выявлять недостаточность и избыточность информации, данных, необходимых для решения задачи;</w:t>
      </w:r>
    </w:p>
    <w:p w14:paraId="06CC1EE4">
      <w:pPr>
        <w:numPr>
          <w:ilvl w:val="0"/>
          <w:numId w:val="3"/>
        </w:numPr>
        <w:spacing w:before="0" w:after="0" w:line="264" w:lineRule="auto"/>
        <w:jc w:val="both"/>
        <w:rPr>
          <w:sz w:val="24"/>
          <w:szCs w:val="24"/>
        </w:rPr>
      </w:pPr>
      <w:r>
        <w:rPr>
          <w:rFonts w:ascii="Times New Roman" w:hAnsi="Times New Roman"/>
          <w:b w:val="0"/>
          <w:i w:val="0"/>
          <w:color w:val="000000"/>
          <w:sz w:val="24"/>
          <w:szCs w:val="24"/>
        </w:rPr>
        <w:t>выбирать, анализировать, систематизировать и интерпретировать информацию различных видов и форм представления;</w:t>
      </w:r>
    </w:p>
    <w:p w14:paraId="171BA4B7">
      <w:pPr>
        <w:numPr>
          <w:ilvl w:val="0"/>
          <w:numId w:val="3"/>
        </w:numPr>
        <w:spacing w:before="0" w:after="0" w:line="264" w:lineRule="auto"/>
        <w:jc w:val="both"/>
        <w:rPr>
          <w:sz w:val="24"/>
          <w:szCs w:val="24"/>
        </w:rPr>
      </w:pPr>
      <w:r>
        <w:rPr>
          <w:rFonts w:ascii="Times New Roman" w:hAnsi="Times New Roman"/>
          <w:b w:val="0"/>
          <w:i w:val="0"/>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0DD5D78D">
      <w:pPr>
        <w:numPr>
          <w:ilvl w:val="0"/>
          <w:numId w:val="3"/>
        </w:numPr>
        <w:spacing w:before="0" w:after="0" w:line="264" w:lineRule="auto"/>
        <w:jc w:val="both"/>
        <w:rPr>
          <w:sz w:val="24"/>
          <w:szCs w:val="24"/>
        </w:rPr>
      </w:pPr>
      <w:r>
        <w:rPr>
          <w:rFonts w:ascii="Times New Roman" w:hAnsi="Times New Roman"/>
          <w:b w:val="0"/>
          <w:i w:val="0"/>
          <w:color w:val="000000"/>
          <w:sz w:val="24"/>
          <w:szCs w:val="24"/>
        </w:rPr>
        <w:t>оценивать надёжность информации по критериям, предложенным учителем или сформулированным самостоятельно.</w:t>
      </w:r>
    </w:p>
    <w:p w14:paraId="29A53BB2">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12CD7E52">
      <w:pPr>
        <w:numPr>
          <w:ilvl w:val="0"/>
          <w:numId w:val="4"/>
        </w:numPr>
        <w:spacing w:before="0" w:after="0" w:line="264" w:lineRule="auto"/>
        <w:jc w:val="both"/>
        <w:rPr>
          <w:sz w:val="24"/>
          <w:szCs w:val="24"/>
        </w:rPr>
      </w:pPr>
      <w:r>
        <w:rPr>
          <w:rFonts w:ascii="Times New Roman" w:hAnsi="Times New Roman"/>
          <w:b w:val="0"/>
          <w:i w:val="0"/>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AA32940">
      <w:pPr>
        <w:numPr>
          <w:ilvl w:val="0"/>
          <w:numId w:val="4"/>
        </w:numPr>
        <w:spacing w:before="0" w:after="0" w:line="264" w:lineRule="auto"/>
        <w:jc w:val="both"/>
        <w:rPr>
          <w:sz w:val="24"/>
          <w:szCs w:val="24"/>
        </w:rPr>
      </w:pPr>
      <w:r>
        <w:rPr>
          <w:rFonts w:ascii="Times New Roman" w:hAnsi="Times New Roman"/>
          <w:b w:val="0"/>
          <w:i w:val="0"/>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00831D">
      <w:pPr>
        <w:numPr>
          <w:ilvl w:val="0"/>
          <w:numId w:val="4"/>
        </w:numPr>
        <w:spacing w:before="0" w:after="0" w:line="264" w:lineRule="auto"/>
        <w:jc w:val="both"/>
        <w:rPr>
          <w:sz w:val="24"/>
          <w:szCs w:val="24"/>
        </w:rPr>
      </w:pPr>
      <w:r>
        <w:rPr>
          <w:rFonts w:ascii="Times New Roman" w:hAnsi="Times New Roman"/>
          <w:b w:val="0"/>
          <w:i w:val="0"/>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694F29E">
      <w:pPr>
        <w:numPr>
          <w:ilvl w:val="0"/>
          <w:numId w:val="4"/>
        </w:numPr>
        <w:spacing w:before="0" w:after="0" w:line="264" w:lineRule="auto"/>
        <w:jc w:val="both"/>
        <w:rPr>
          <w:sz w:val="24"/>
          <w:szCs w:val="24"/>
        </w:rPr>
      </w:pPr>
      <w:r>
        <w:rPr>
          <w:rFonts w:ascii="Times New Roman" w:hAnsi="Times New Roman"/>
          <w:b w:val="0"/>
          <w:i w:val="0"/>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53DB16CD">
      <w:pPr>
        <w:numPr>
          <w:ilvl w:val="0"/>
          <w:numId w:val="4"/>
        </w:numPr>
        <w:spacing w:before="0" w:after="0" w:line="264" w:lineRule="auto"/>
        <w:jc w:val="both"/>
        <w:rPr>
          <w:sz w:val="24"/>
          <w:szCs w:val="24"/>
        </w:rPr>
      </w:pPr>
      <w:r>
        <w:rPr>
          <w:rFonts w:ascii="Times New Roman" w:hAnsi="Times New Roman"/>
          <w:b w:val="0"/>
          <w:i w:val="0"/>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75388BE">
      <w:pPr>
        <w:numPr>
          <w:ilvl w:val="0"/>
          <w:numId w:val="4"/>
        </w:numPr>
        <w:spacing w:before="0" w:after="0" w:line="264" w:lineRule="auto"/>
        <w:jc w:val="both"/>
        <w:rPr>
          <w:sz w:val="24"/>
          <w:szCs w:val="24"/>
        </w:rPr>
      </w:pPr>
      <w:r>
        <w:rPr>
          <w:rFonts w:ascii="Times New Roman" w:hAnsi="Times New Roman"/>
          <w:b w:val="0"/>
          <w:i w:val="0"/>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6052481">
      <w:pPr>
        <w:spacing w:before="0" w:after="0" w:line="264" w:lineRule="auto"/>
        <w:ind w:left="120"/>
        <w:jc w:val="both"/>
        <w:rPr>
          <w:sz w:val="24"/>
          <w:szCs w:val="24"/>
        </w:rPr>
      </w:pPr>
    </w:p>
    <w:p w14:paraId="453F7DD9">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167FA9C4">
      <w:pPr>
        <w:spacing w:before="0" w:after="0" w:line="264" w:lineRule="auto"/>
        <w:ind w:left="120"/>
        <w:jc w:val="both"/>
        <w:rPr>
          <w:sz w:val="24"/>
          <w:szCs w:val="24"/>
        </w:rPr>
      </w:pPr>
    </w:p>
    <w:p w14:paraId="73C9C540">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235357AA">
      <w:pPr>
        <w:numPr>
          <w:ilvl w:val="0"/>
          <w:numId w:val="5"/>
        </w:numPr>
        <w:spacing w:before="0" w:after="0" w:line="264" w:lineRule="auto"/>
        <w:jc w:val="both"/>
        <w:rPr>
          <w:sz w:val="24"/>
          <w:szCs w:val="24"/>
        </w:rPr>
      </w:pPr>
      <w:r>
        <w:rPr>
          <w:rFonts w:ascii="Times New Roman" w:hAnsi="Times New Roman"/>
          <w:b w:val="0"/>
          <w:i w:val="0"/>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9CC7AA8">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0BFB20EE">
      <w:pPr>
        <w:numPr>
          <w:ilvl w:val="0"/>
          <w:numId w:val="6"/>
        </w:numPr>
        <w:spacing w:before="0" w:after="0" w:line="264" w:lineRule="auto"/>
        <w:jc w:val="both"/>
        <w:rPr>
          <w:sz w:val="24"/>
          <w:szCs w:val="24"/>
        </w:rPr>
      </w:pPr>
      <w:r>
        <w:rPr>
          <w:rFonts w:ascii="Times New Roman" w:hAnsi="Times New Roman"/>
          <w:b w:val="0"/>
          <w:i w:val="0"/>
          <w:color w:val="000000"/>
          <w:sz w:val="24"/>
          <w:szCs w:val="24"/>
        </w:rPr>
        <w:t>владеть способами самопроверки, самоконтроля процесса и результата решения математической задачи;</w:t>
      </w:r>
    </w:p>
    <w:p w14:paraId="0C2F1C3E">
      <w:pPr>
        <w:numPr>
          <w:ilvl w:val="0"/>
          <w:numId w:val="6"/>
        </w:numPr>
        <w:spacing w:before="0" w:after="0" w:line="264" w:lineRule="auto"/>
        <w:jc w:val="both"/>
        <w:rPr>
          <w:sz w:val="24"/>
          <w:szCs w:val="24"/>
        </w:rPr>
      </w:pPr>
      <w:r>
        <w:rPr>
          <w:rFonts w:ascii="Times New Roman" w:hAnsi="Times New Roman"/>
          <w:b w:val="0"/>
          <w:i w:val="0"/>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A5F3FD2">
      <w:pPr>
        <w:numPr>
          <w:ilvl w:val="0"/>
          <w:numId w:val="6"/>
        </w:numPr>
        <w:spacing w:before="0" w:after="0" w:line="264" w:lineRule="auto"/>
        <w:jc w:val="both"/>
        <w:rPr>
          <w:sz w:val="24"/>
          <w:szCs w:val="24"/>
        </w:rPr>
      </w:pPr>
      <w:r>
        <w:rPr>
          <w:rFonts w:ascii="Times New Roman" w:hAnsi="Times New Roman"/>
          <w:b w:val="0"/>
          <w:i w:val="0"/>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3555F7E6">
      <w:pPr>
        <w:spacing w:before="0" w:after="0" w:line="264" w:lineRule="auto"/>
        <w:ind w:left="120"/>
        <w:jc w:val="both"/>
      </w:pPr>
    </w:p>
    <w:p w14:paraId="2F4AD4E5">
      <w:pPr>
        <w:spacing w:before="0" w:after="0" w:line="264" w:lineRule="auto"/>
        <w:ind w:left="120"/>
        <w:jc w:val="both"/>
      </w:pPr>
      <w:r>
        <w:rPr>
          <w:rFonts w:ascii="Times New Roman" w:hAnsi="Times New Roman"/>
          <w:b/>
          <w:i w:val="0"/>
          <w:color w:val="000000"/>
          <w:sz w:val="28"/>
        </w:rPr>
        <w:t>ПРЕДМЕТНЫЕ РЕЗУЛЬТАТЫ</w:t>
      </w:r>
    </w:p>
    <w:p w14:paraId="5E10621F">
      <w:pPr>
        <w:spacing w:before="0" w:after="0" w:line="264" w:lineRule="auto"/>
        <w:ind w:left="120"/>
        <w:jc w:val="both"/>
      </w:pPr>
    </w:p>
    <w:p w14:paraId="40E08114">
      <w:pPr>
        <w:spacing w:before="0" w:after="0" w:line="264" w:lineRule="auto"/>
        <w:ind w:firstLine="600"/>
        <w:jc w:val="both"/>
        <w:rPr>
          <w:sz w:val="24"/>
          <w:szCs w:val="24"/>
        </w:rPr>
      </w:pPr>
      <w:bookmarkStart w:id="7" w:name="_Toc124426249"/>
      <w:bookmarkEnd w:id="7"/>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8 классе</w:t>
      </w:r>
      <w:r>
        <w:rPr>
          <w:rFonts w:ascii="Times New Roman" w:hAnsi="Times New Roman"/>
          <w:b w:val="0"/>
          <w:i w:val="0"/>
          <w:color w:val="000000"/>
          <w:sz w:val="24"/>
          <w:szCs w:val="24"/>
        </w:rPr>
        <w:t xml:space="preserve"> обучающийся получит следующие предметные результаты:</w:t>
      </w:r>
    </w:p>
    <w:p w14:paraId="40D0C453">
      <w:pPr>
        <w:spacing w:before="0" w:after="0" w:line="264" w:lineRule="auto"/>
        <w:ind w:firstLine="600"/>
        <w:jc w:val="both"/>
        <w:rPr>
          <w:sz w:val="24"/>
          <w:szCs w:val="24"/>
        </w:rPr>
      </w:pPr>
      <w:r>
        <w:rPr>
          <w:rFonts w:ascii="Times New Roman" w:hAnsi="Times New Roman"/>
          <w:b w:val="0"/>
          <w:i w:val="0"/>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14:paraId="6372430D">
      <w:pPr>
        <w:spacing w:before="0" w:after="0" w:line="264" w:lineRule="auto"/>
        <w:ind w:firstLine="600"/>
        <w:jc w:val="both"/>
        <w:rPr>
          <w:sz w:val="24"/>
          <w:szCs w:val="24"/>
        </w:rPr>
      </w:pPr>
      <w:r>
        <w:rPr>
          <w:rFonts w:ascii="Times New Roman" w:hAnsi="Times New Roman"/>
          <w:b w:val="0"/>
          <w:i w:val="0"/>
          <w:color w:val="000000"/>
          <w:sz w:val="24"/>
          <w:szCs w:val="24"/>
        </w:rPr>
        <w:t>Применять свойства точки пересечения медиан треугольника (центра масс) в решении задач.</w:t>
      </w:r>
    </w:p>
    <w:p w14:paraId="3D8C88D5">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E4A97B2">
      <w:pPr>
        <w:spacing w:before="0" w:after="0" w:line="264" w:lineRule="auto"/>
        <w:ind w:firstLine="600"/>
        <w:jc w:val="both"/>
        <w:rPr>
          <w:sz w:val="24"/>
          <w:szCs w:val="24"/>
        </w:rPr>
      </w:pPr>
      <w:r>
        <w:rPr>
          <w:rFonts w:ascii="Times New Roman" w:hAnsi="Times New Roman"/>
          <w:b w:val="0"/>
          <w:i w:val="0"/>
          <w:color w:val="000000"/>
          <w:sz w:val="24"/>
          <w:szCs w:val="24"/>
        </w:rPr>
        <w:t>Применять признаки подобия треугольников в решении геометрических задач.</w:t>
      </w:r>
    </w:p>
    <w:p w14:paraId="0EBED725">
      <w:pPr>
        <w:spacing w:before="0" w:after="0" w:line="264" w:lineRule="auto"/>
        <w:ind w:firstLine="600"/>
        <w:jc w:val="both"/>
        <w:rPr>
          <w:sz w:val="24"/>
          <w:szCs w:val="24"/>
        </w:rPr>
      </w:pPr>
      <w:r>
        <w:rPr>
          <w:rFonts w:ascii="Times New Roman" w:hAnsi="Times New Roman"/>
          <w:b w:val="0"/>
          <w:i w:val="0"/>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EEFB169">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4208E1E">
      <w:pPr>
        <w:spacing w:before="0" w:after="0" w:line="264" w:lineRule="auto"/>
        <w:ind w:firstLine="600"/>
        <w:jc w:val="both"/>
        <w:rPr>
          <w:sz w:val="24"/>
          <w:szCs w:val="24"/>
        </w:rPr>
      </w:pPr>
      <w:r>
        <w:rPr>
          <w:rFonts w:ascii="Times New Roman" w:hAnsi="Times New Roman"/>
          <w:b w:val="0"/>
          <w:i w:val="0"/>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3B3022DD">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83C1441">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понятием описанного четырёхугольника, применять свойства описанного четырёхугольника при решении задач.</w:t>
      </w:r>
    </w:p>
    <w:p w14:paraId="63147F2E">
      <w:pPr>
        <w:spacing w:before="0" w:after="0" w:line="264" w:lineRule="auto"/>
        <w:ind w:firstLine="600"/>
        <w:jc w:val="both"/>
        <w:rPr>
          <w:sz w:val="24"/>
          <w:szCs w:val="24"/>
        </w:rPr>
      </w:pPr>
      <w:r>
        <w:rPr>
          <w:rFonts w:ascii="Times New Roman" w:hAnsi="Times New Roman"/>
          <w:b w:val="0"/>
          <w:i w:val="0"/>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7FD855B">
      <w:pPr>
        <w:rPr>
          <w:sz w:val="24"/>
          <w:szCs w:val="24"/>
        </w:rPr>
        <w:sectPr>
          <w:pgSz w:w="11906" w:h="16383"/>
          <w:cols w:space="720" w:num="1"/>
        </w:sectPr>
      </w:pPr>
      <w:bookmarkStart w:id="8" w:name="block-58507065"/>
    </w:p>
    <w:bookmarkEnd w:id="6"/>
    <w:bookmarkEnd w:id="8"/>
    <w:p w14:paraId="19018F8F">
      <w:pPr>
        <w:spacing w:before="0" w:after="0"/>
        <w:ind w:left="120"/>
        <w:jc w:val="left"/>
      </w:pPr>
      <w:bookmarkStart w:id="9" w:name="block-58507068"/>
      <w:r>
        <w:rPr>
          <w:rFonts w:ascii="Times New Roman" w:hAnsi="Times New Roman"/>
          <w:b/>
          <w:i w:val="0"/>
          <w:color w:val="000000"/>
          <w:sz w:val="28"/>
        </w:rPr>
        <w:t xml:space="preserve"> ТЕМАТИЧЕСКОЕ ПЛАНИРОВАНИЕ </w:t>
      </w:r>
    </w:p>
    <w:p w14:paraId="724F9F3C"/>
    <w:p w14:paraId="221A38A1">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3"/>
        <w:gridCol w:w="4449"/>
        <w:gridCol w:w="1445"/>
        <w:gridCol w:w="1583"/>
        <w:gridCol w:w="1662"/>
        <w:gridCol w:w="2834"/>
      </w:tblGrid>
      <w:tr w14:paraId="170A5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4C666326">
            <w:pPr>
              <w:spacing w:before="0" w:after="0"/>
              <w:ind w:left="135"/>
              <w:jc w:val="left"/>
            </w:pPr>
            <w:r>
              <w:rPr>
                <w:rFonts w:ascii="Times New Roman" w:hAnsi="Times New Roman"/>
                <w:b/>
                <w:i w:val="0"/>
                <w:color w:val="000000"/>
                <w:sz w:val="24"/>
              </w:rPr>
              <w:t xml:space="preserve">№ п/п </w:t>
            </w:r>
          </w:p>
          <w:p w14:paraId="14418700">
            <w:pPr>
              <w:spacing w:before="0" w:after="0"/>
              <w:ind w:left="135"/>
              <w:jc w:val="left"/>
            </w:pPr>
          </w:p>
        </w:tc>
        <w:tc>
          <w:tcPr>
            <w:tcW w:w="3080" w:type="dxa"/>
            <w:vMerge w:val="restart"/>
            <w:tcMar>
              <w:top w:w="50" w:type="dxa"/>
              <w:left w:w="100" w:type="dxa"/>
            </w:tcMar>
            <w:vAlign w:val="center"/>
          </w:tcPr>
          <w:p w14:paraId="3660CF37">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67667C4">
            <w:pPr>
              <w:spacing w:before="0" w:after="0"/>
              <w:ind w:left="135"/>
              <w:jc w:val="left"/>
            </w:pPr>
          </w:p>
        </w:tc>
        <w:tc>
          <w:tcPr>
            <w:tcW w:w="0" w:type="auto"/>
            <w:gridSpan w:val="3"/>
            <w:tcMar>
              <w:top w:w="50" w:type="dxa"/>
              <w:left w:w="100" w:type="dxa"/>
            </w:tcMar>
            <w:vAlign w:val="center"/>
          </w:tcPr>
          <w:p w14:paraId="07965A66">
            <w:pPr>
              <w:spacing w:before="0" w:after="0"/>
              <w:ind w:left="0"/>
              <w:jc w:val="left"/>
            </w:pPr>
            <w:r>
              <w:rPr>
                <w:rFonts w:ascii="Times New Roman" w:hAnsi="Times New Roman"/>
                <w:b/>
                <w:i w:val="0"/>
                <w:color w:val="000000"/>
                <w:sz w:val="24"/>
              </w:rPr>
              <w:t>Количество часов</w:t>
            </w:r>
          </w:p>
        </w:tc>
        <w:tc>
          <w:tcPr>
            <w:tcW w:w="2639" w:type="dxa"/>
            <w:vMerge w:val="restart"/>
            <w:tcMar>
              <w:top w:w="50" w:type="dxa"/>
              <w:left w:w="100" w:type="dxa"/>
            </w:tcMar>
            <w:vAlign w:val="center"/>
          </w:tcPr>
          <w:p w14:paraId="5467EB3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28126D">
            <w:pPr>
              <w:spacing w:before="0" w:after="0"/>
              <w:ind w:left="135"/>
              <w:jc w:val="left"/>
            </w:pPr>
          </w:p>
        </w:tc>
      </w:tr>
      <w:tr w14:paraId="4F638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24D88F">
            <w:pPr>
              <w:jc w:val="left"/>
            </w:pPr>
          </w:p>
        </w:tc>
        <w:tc>
          <w:tcPr>
            <w:tcW w:w="0" w:type="auto"/>
            <w:vMerge w:val="continue"/>
            <w:tcBorders>
              <w:top w:val="nil"/>
            </w:tcBorders>
            <w:tcMar>
              <w:top w:w="50" w:type="dxa"/>
              <w:left w:w="100" w:type="dxa"/>
            </w:tcMar>
          </w:tcPr>
          <w:p w14:paraId="1F7644E5">
            <w:pPr>
              <w:jc w:val="left"/>
            </w:pPr>
          </w:p>
        </w:tc>
        <w:tc>
          <w:tcPr>
            <w:tcW w:w="974" w:type="dxa"/>
            <w:tcMar>
              <w:top w:w="50" w:type="dxa"/>
              <w:left w:w="100" w:type="dxa"/>
            </w:tcMar>
            <w:vAlign w:val="center"/>
          </w:tcPr>
          <w:p w14:paraId="390E72A6">
            <w:pPr>
              <w:spacing w:before="0" w:after="0"/>
              <w:ind w:left="135"/>
              <w:jc w:val="left"/>
            </w:pPr>
            <w:r>
              <w:rPr>
                <w:rFonts w:ascii="Times New Roman" w:hAnsi="Times New Roman"/>
                <w:b/>
                <w:i w:val="0"/>
                <w:color w:val="000000"/>
                <w:sz w:val="24"/>
              </w:rPr>
              <w:t xml:space="preserve">Всего </w:t>
            </w:r>
          </w:p>
          <w:p w14:paraId="2B8F62F9">
            <w:pPr>
              <w:spacing w:before="0" w:after="0"/>
              <w:ind w:left="135"/>
              <w:jc w:val="left"/>
            </w:pPr>
          </w:p>
        </w:tc>
        <w:tc>
          <w:tcPr>
            <w:tcW w:w="1696" w:type="dxa"/>
            <w:tcMar>
              <w:top w:w="50" w:type="dxa"/>
              <w:left w:w="100" w:type="dxa"/>
            </w:tcMar>
            <w:vAlign w:val="center"/>
          </w:tcPr>
          <w:p w14:paraId="3FC470C4">
            <w:pPr>
              <w:spacing w:before="0" w:after="0"/>
              <w:ind w:left="135"/>
              <w:jc w:val="left"/>
            </w:pPr>
            <w:r>
              <w:rPr>
                <w:rFonts w:ascii="Times New Roman" w:hAnsi="Times New Roman"/>
                <w:b/>
                <w:i w:val="0"/>
                <w:color w:val="000000"/>
                <w:sz w:val="24"/>
              </w:rPr>
              <w:t xml:space="preserve">Контрольные работы </w:t>
            </w:r>
          </w:p>
          <w:p w14:paraId="6BF64770">
            <w:pPr>
              <w:spacing w:before="0" w:after="0"/>
              <w:ind w:left="135"/>
              <w:jc w:val="left"/>
            </w:pPr>
          </w:p>
        </w:tc>
        <w:tc>
          <w:tcPr>
            <w:tcW w:w="1783" w:type="dxa"/>
            <w:tcMar>
              <w:top w:w="50" w:type="dxa"/>
              <w:left w:w="100" w:type="dxa"/>
            </w:tcMar>
            <w:vAlign w:val="center"/>
          </w:tcPr>
          <w:p w14:paraId="34CBE774">
            <w:pPr>
              <w:spacing w:before="0" w:after="0"/>
              <w:ind w:left="135"/>
              <w:jc w:val="left"/>
            </w:pPr>
            <w:r>
              <w:rPr>
                <w:rFonts w:ascii="Times New Roman" w:hAnsi="Times New Roman"/>
                <w:b/>
                <w:i w:val="0"/>
                <w:color w:val="000000"/>
                <w:sz w:val="24"/>
              </w:rPr>
              <w:t xml:space="preserve">Практические работы </w:t>
            </w:r>
          </w:p>
          <w:p w14:paraId="1F3E54E0">
            <w:pPr>
              <w:spacing w:before="0" w:after="0"/>
              <w:ind w:left="135"/>
              <w:jc w:val="left"/>
            </w:pPr>
          </w:p>
        </w:tc>
        <w:tc>
          <w:tcPr>
            <w:tcW w:w="0" w:type="auto"/>
            <w:vMerge w:val="continue"/>
            <w:tcBorders>
              <w:top w:val="nil"/>
            </w:tcBorders>
            <w:tcMar>
              <w:top w:w="50" w:type="dxa"/>
              <w:left w:w="100" w:type="dxa"/>
            </w:tcMar>
          </w:tcPr>
          <w:p w14:paraId="3ADC7629">
            <w:pPr>
              <w:jc w:val="left"/>
            </w:pPr>
          </w:p>
        </w:tc>
      </w:tr>
      <w:tr w14:paraId="60DAC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18F0D1A">
            <w:pPr>
              <w:spacing w:before="0" w:after="0"/>
              <w:ind w:left="0"/>
              <w:jc w:val="left"/>
            </w:pPr>
            <w:r>
              <w:rPr>
                <w:rFonts w:ascii="Times New Roman" w:hAnsi="Times New Roman"/>
                <w:b w:val="0"/>
                <w:i w:val="0"/>
                <w:color w:val="000000"/>
                <w:sz w:val="24"/>
              </w:rPr>
              <w:t>1</w:t>
            </w:r>
          </w:p>
        </w:tc>
        <w:tc>
          <w:tcPr>
            <w:tcW w:w="3080" w:type="dxa"/>
            <w:tcMar>
              <w:top w:w="50" w:type="dxa"/>
              <w:left w:w="100" w:type="dxa"/>
            </w:tcMar>
            <w:vAlign w:val="center"/>
          </w:tcPr>
          <w:p w14:paraId="32D4383F">
            <w:pPr>
              <w:spacing w:before="0" w:after="0"/>
              <w:ind w:left="135"/>
              <w:jc w:val="left"/>
            </w:pPr>
            <w:r>
              <w:rPr>
                <w:rFonts w:ascii="Times New Roman" w:hAnsi="Times New Roman"/>
                <w:b w:val="0"/>
                <w:i w:val="0"/>
                <w:color w:val="000000"/>
                <w:sz w:val="24"/>
              </w:rPr>
              <w:t>Четырёхугольники</w:t>
            </w:r>
          </w:p>
        </w:tc>
        <w:tc>
          <w:tcPr>
            <w:tcW w:w="974" w:type="dxa"/>
            <w:tcMar>
              <w:top w:w="50" w:type="dxa"/>
              <w:left w:w="100" w:type="dxa"/>
            </w:tcMar>
            <w:vAlign w:val="center"/>
          </w:tcPr>
          <w:p w14:paraId="06DBD221">
            <w:pPr>
              <w:spacing w:before="0" w:after="0" w:line="276" w:lineRule="auto"/>
              <w:ind w:left="135"/>
              <w:jc w:val="center"/>
            </w:pPr>
            <w:r>
              <w:rPr>
                <w:rFonts w:ascii="Times New Roman" w:hAnsi="Times New Roman"/>
                <w:b w:val="0"/>
                <w:i w:val="0"/>
                <w:color w:val="000000"/>
                <w:sz w:val="24"/>
              </w:rPr>
              <w:t xml:space="preserve"> 12 </w:t>
            </w:r>
          </w:p>
        </w:tc>
        <w:tc>
          <w:tcPr>
            <w:tcW w:w="1696" w:type="dxa"/>
            <w:tcMar>
              <w:top w:w="50" w:type="dxa"/>
              <w:left w:w="100" w:type="dxa"/>
            </w:tcMar>
            <w:vAlign w:val="center"/>
          </w:tcPr>
          <w:p w14:paraId="3D36D250">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511D65F3">
            <w:pPr>
              <w:spacing w:before="0" w:after="0" w:line="276" w:lineRule="auto"/>
              <w:ind w:left="135"/>
              <w:jc w:val="center"/>
            </w:pPr>
          </w:p>
        </w:tc>
        <w:tc>
          <w:tcPr>
            <w:tcW w:w="2639" w:type="dxa"/>
            <w:tcMar>
              <w:top w:w="50" w:type="dxa"/>
              <w:left w:w="100" w:type="dxa"/>
            </w:tcMar>
            <w:vAlign w:val="center"/>
          </w:tcPr>
          <w:p w14:paraId="2C3F2B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4EC82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13A45C5">
            <w:pPr>
              <w:spacing w:before="0" w:after="0"/>
              <w:ind w:left="0"/>
              <w:jc w:val="left"/>
            </w:pPr>
            <w:r>
              <w:rPr>
                <w:rFonts w:ascii="Times New Roman" w:hAnsi="Times New Roman"/>
                <w:b w:val="0"/>
                <w:i w:val="0"/>
                <w:color w:val="000000"/>
                <w:sz w:val="24"/>
              </w:rPr>
              <w:t>2</w:t>
            </w:r>
          </w:p>
        </w:tc>
        <w:tc>
          <w:tcPr>
            <w:tcW w:w="3080" w:type="dxa"/>
            <w:tcMar>
              <w:top w:w="50" w:type="dxa"/>
              <w:left w:w="100" w:type="dxa"/>
            </w:tcMar>
            <w:vAlign w:val="center"/>
          </w:tcPr>
          <w:p w14:paraId="4897B3BD">
            <w:pPr>
              <w:spacing w:before="0" w:after="0"/>
              <w:ind w:left="135"/>
              <w:jc w:val="left"/>
            </w:pPr>
            <w:r>
              <w:rPr>
                <w:rFonts w:ascii="Times New Roman" w:hAnsi="Times New Roman"/>
                <w:b w:val="0"/>
                <w:i w:val="0"/>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6039185">
            <w:pPr>
              <w:spacing w:before="0" w:after="0" w:line="276" w:lineRule="auto"/>
              <w:ind w:left="135"/>
              <w:jc w:val="center"/>
            </w:pPr>
            <w:r>
              <w:rPr>
                <w:rFonts w:ascii="Times New Roman" w:hAnsi="Times New Roman"/>
                <w:b w:val="0"/>
                <w:i w:val="0"/>
                <w:color w:val="000000"/>
                <w:sz w:val="24"/>
              </w:rPr>
              <w:t xml:space="preserve"> 15 </w:t>
            </w:r>
          </w:p>
        </w:tc>
        <w:tc>
          <w:tcPr>
            <w:tcW w:w="1696" w:type="dxa"/>
            <w:tcMar>
              <w:top w:w="50" w:type="dxa"/>
              <w:left w:w="100" w:type="dxa"/>
            </w:tcMar>
            <w:vAlign w:val="center"/>
          </w:tcPr>
          <w:p w14:paraId="3FF17362">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64A37678">
            <w:pPr>
              <w:spacing w:before="0" w:after="0" w:line="276" w:lineRule="auto"/>
              <w:ind w:left="135"/>
              <w:jc w:val="center"/>
            </w:pPr>
          </w:p>
        </w:tc>
        <w:tc>
          <w:tcPr>
            <w:tcW w:w="2639" w:type="dxa"/>
            <w:tcMar>
              <w:top w:w="50" w:type="dxa"/>
              <w:left w:w="100" w:type="dxa"/>
            </w:tcMar>
            <w:vAlign w:val="center"/>
          </w:tcPr>
          <w:p w14:paraId="618FB5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059B6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A5552D0">
            <w:pPr>
              <w:spacing w:before="0" w:after="0"/>
              <w:ind w:left="0"/>
              <w:jc w:val="left"/>
            </w:pPr>
            <w:r>
              <w:rPr>
                <w:rFonts w:ascii="Times New Roman" w:hAnsi="Times New Roman"/>
                <w:b w:val="0"/>
                <w:i w:val="0"/>
                <w:color w:val="000000"/>
                <w:sz w:val="24"/>
              </w:rPr>
              <w:t>3</w:t>
            </w:r>
          </w:p>
        </w:tc>
        <w:tc>
          <w:tcPr>
            <w:tcW w:w="3080" w:type="dxa"/>
            <w:tcMar>
              <w:top w:w="50" w:type="dxa"/>
              <w:left w:w="100" w:type="dxa"/>
            </w:tcMar>
            <w:vAlign w:val="center"/>
          </w:tcPr>
          <w:p w14:paraId="5E845C36">
            <w:pPr>
              <w:spacing w:before="0" w:after="0"/>
              <w:ind w:left="135"/>
              <w:jc w:val="left"/>
            </w:pPr>
            <w:r>
              <w:rPr>
                <w:rFonts w:ascii="Times New Roman" w:hAnsi="Times New Roman"/>
                <w:b w:val="0"/>
                <w:i w:val="0"/>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1972114F">
            <w:pPr>
              <w:spacing w:before="0" w:after="0" w:line="276" w:lineRule="auto"/>
              <w:ind w:left="135"/>
              <w:jc w:val="center"/>
            </w:pPr>
            <w:r>
              <w:rPr>
                <w:rFonts w:ascii="Times New Roman" w:hAnsi="Times New Roman"/>
                <w:b w:val="0"/>
                <w:i w:val="0"/>
                <w:color w:val="000000"/>
                <w:sz w:val="24"/>
              </w:rPr>
              <w:t xml:space="preserve"> 14 </w:t>
            </w:r>
          </w:p>
        </w:tc>
        <w:tc>
          <w:tcPr>
            <w:tcW w:w="1696" w:type="dxa"/>
            <w:tcMar>
              <w:top w:w="50" w:type="dxa"/>
              <w:left w:w="100" w:type="dxa"/>
            </w:tcMar>
            <w:vAlign w:val="center"/>
          </w:tcPr>
          <w:p w14:paraId="1B19D294">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717D3E1A">
            <w:pPr>
              <w:spacing w:before="0" w:after="0" w:line="276" w:lineRule="auto"/>
              <w:ind w:left="135"/>
              <w:jc w:val="center"/>
            </w:pPr>
          </w:p>
        </w:tc>
        <w:tc>
          <w:tcPr>
            <w:tcW w:w="2639" w:type="dxa"/>
            <w:tcMar>
              <w:top w:w="50" w:type="dxa"/>
              <w:left w:w="100" w:type="dxa"/>
            </w:tcMar>
            <w:vAlign w:val="center"/>
          </w:tcPr>
          <w:p w14:paraId="2A53F1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6DB08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104D670">
            <w:pPr>
              <w:spacing w:before="0" w:after="0"/>
              <w:ind w:left="0"/>
              <w:jc w:val="left"/>
            </w:pPr>
            <w:r>
              <w:rPr>
                <w:rFonts w:ascii="Times New Roman" w:hAnsi="Times New Roman"/>
                <w:b w:val="0"/>
                <w:i w:val="0"/>
                <w:color w:val="000000"/>
                <w:sz w:val="24"/>
              </w:rPr>
              <w:t>4</w:t>
            </w:r>
          </w:p>
        </w:tc>
        <w:tc>
          <w:tcPr>
            <w:tcW w:w="3080" w:type="dxa"/>
            <w:tcMar>
              <w:top w:w="50" w:type="dxa"/>
              <w:left w:w="100" w:type="dxa"/>
            </w:tcMar>
            <w:vAlign w:val="center"/>
          </w:tcPr>
          <w:p w14:paraId="06FBAB6B">
            <w:pPr>
              <w:spacing w:before="0" w:after="0"/>
              <w:ind w:left="135"/>
              <w:jc w:val="left"/>
            </w:pPr>
            <w:r>
              <w:rPr>
                <w:rFonts w:ascii="Times New Roman" w:hAnsi="Times New Roman"/>
                <w:b w:val="0"/>
                <w:i w:val="0"/>
                <w:color w:val="000000"/>
                <w:sz w:val="24"/>
              </w:rPr>
              <w:t>Теорема Пифагора и начала тригонометрии</w:t>
            </w:r>
          </w:p>
        </w:tc>
        <w:tc>
          <w:tcPr>
            <w:tcW w:w="974" w:type="dxa"/>
            <w:tcMar>
              <w:top w:w="50" w:type="dxa"/>
              <w:left w:w="100" w:type="dxa"/>
            </w:tcMar>
            <w:vAlign w:val="center"/>
          </w:tcPr>
          <w:p w14:paraId="27756A4A">
            <w:pPr>
              <w:spacing w:before="0" w:after="0" w:line="276" w:lineRule="auto"/>
              <w:ind w:left="135"/>
              <w:jc w:val="center"/>
            </w:pPr>
            <w:r>
              <w:rPr>
                <w:rFonts w:ascii="Times New Roman" w:hAnsi="Times New Roman"/>
                <w:b w:val="0"/>
                <w:i w:val="0"/>
                <w:color w:val="000000"/>
                <w:sz w:val="24"/>
              </w:rPr>
              <w:t xml:space="preserve"> 10 </w:t>
            </w:r>
          </w:p>
        </w:tc>
        <w:tc>
          <w:tcPr>
            <w:tcW w:w="1696" w:type="dxa"/>
            <w:tcMar>
              <w:top w:w="50" w:type="dxa"/>
              <w:left w:w="100" w:type="dxa"/>
            </w:tcMar>
            <w:vAlign w:val="center"/>
          </w:tcPr>
          <w:p w14:paraId="6BE3D610">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70CD9DE6">
            <w:pPr>
              <w:spacing w:before="0" w:after="0" w:line="276" w:lineRule="auto"/>
              <w:ind w:left="135"/>
              <w:jc w:val="center"/>
            </w:pPr>
          </w:p>
        </w:tc>
        <w:tc>
          <w:tcPr>
            <w:tcW w:w="2639" w:type="dxa"/>
            <w:tcMar>
              <w:top w:w="50" w:type="dxa"/>
              <w:left w:w="100" w:type="dxa"/>
            </w:tcMar>
            <w:vAlign w:val="center"/>
          </w:tcPr>
          <w:p w14:paraId="5432E5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57A2A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A151C53">
            <w:pPr>
              <w:spacing w:before="0" w:after="0"/>
              <w:ind w:left="0"/>
              <w:jc w:val="left"/>
            </w:pPr>
            <w:r>
              <w:rPr>
                <w:rFonts w:ascii="Times New Roman" w:hAnsi="Times New Roman"/>
                <w:b w:val="0"/>
                <w:i w:val="0"/>
                <w:color w:val="000000"/>
                <w:sz w:val="24"/>
              </w:rPr>
              <w:t>5</w:t>
            </w:r>
          </w:p>
        </w:tc>
        <w:tc>
          <w:tcPr>
            <w:tcW w:w="3080" w:type="dxa"/>
            <w:tcMar>
              <w:top w:w="50" w:type="dxa"/>
              <w:left w:w="100" w:type="dxa"/>
            </w:tcMar>
            <w:vAlign w:val="center"/>
          </w:tcPr>
          <w:p w14:paraId="7DF63DBA">
            <w:pPr>
              <w:spacing w:before="0" w:after="0"/>
              <w:ind w:left="135"/>
              <w:jc w:val="left"/>
            </w:pPr>
            <w:r>
              <w:rPr>
                <w:rFonts w:ascii="Times New Roman" w:hAnsi="Times New Roman"/>
                <w:b w:val="0"/>
                <w:i w:val="0"/>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378A9216">
            <w:pPr>
              <w:spacing w:before="0" w:after="0" w:line="276" w:lineRule="auto"/>
              <w:ind w:left="135"/>
              <w:jc w:val="center"/>
            </w:pPr>
            <w:r>
              <w:rPr>
                <w:rFonts w:ascii="Times New Roman" w:hAnsi="Times New Roman"/>
                <w:b w:val="0"/>
                <w:i w:val="0"/>
                <w:color w:val="000000"/>
                <w:sz w:val="24"/>
              </w:rPr>
              <w:t xml:space="preserve"> 13 </w:t>
            </w:r>
          </w:p>
        </w:tc>
        <w:tc>
          <w:tcPr>
            <w:tcW w:w="1696" w:type="dxa"/>
            <w:tcMar>
              <w:top w:w="50" w:type="dxa"/>
              <w:left w:w="100" w:type="dxa"/>
            </w:tcMar>
            <w:vAlign w:val="center"/>
          </w:tcPr>
          <w:p w14:paraId="078987A5">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76FA3284">
            <w:pPr>
              <w:spacing w:before="0" w:after="0" w:line="276" w:lineRule="auto"/>
              <w:ind w:left="135"/>
              <w:jc w:val="center"/>
            </w:pPr>
          </w:p>
        </w:tc>
        <w:tc>
          <w:tcPr>
            <w:tcW w:w="2639" w:type="dxa"/>
            <w:tcMar>
              <w:top w:w="50" w:type="dxa"/>
              <w:left w:w="100" w:type="dxa"/>
            </w:tcMar>
            <w:vAlign w:val="center"/>
          </w:tcPr>
          <w:p w14:paraId="46AF01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48BE8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1459579">
            <w:pPr>
              <w:spacing w:before="0" w:after="0"/>
              <w:ind w:left="0"/>
              <w:jc w:val="left"/>
            </w:pPr>
            <w:r>
              <w:rPr>
                <w:rFonts w:ascii="Times New Roman" w:hAnsi="Times New Roman"/>
                <w:b w:val="0"/>
                <w:i w:val="0"/>
                <w:color w:val="000000"/>
                <w:sz w:val="24"/>
              </w:rPr>
              <w:t>6</w:t>
            </w:r>
          </w:p>
        </w:tc>
        <w:tc>
          <w:tcPr>
            <w:tcW w:w="3080" w:type="dxa"/>
            <w:tcMar>
              <w:top w:w="50" w:type="dxa"/>
              <w:left w:w="100" w:type="dxa"/>
            </w:tcMar>
            <w:vAlign w:val="center"/>
          </w:tcPr>
          <w:p w14:paraId="1443D4A0">
            <w:pPr>
              <w:spacing w:before="0" w:after="0"/>
              <w:ind w:left="135"/>
              <w:jc w:val="left"/>
            </w:pPr>
            <w:r>
              <w:rPr>
                <w:rFonts w:ascii="Times New Roman" w:hAnsi="Times New Roman"/>
                <w:b w:val="0"/>
                <w:i w:val="0"/>
                <w:color w:val="000000"/>
                <w:sz w:val="24"/>
              </w:rPr>
              <w:t>Повторение, обобщение знаний</w:t>
            </w:r>
          </w:p>
        </w:tc>
        <w:tc>
          <w:tcPr>
            <w:tcW w:w="974" w:type="dxa"/>
            <w:tcMar>
              <w:top w:w="50" w:type="dxa"/>
              <w:left w:w="100" w:type="dxa"/>
            </w:tcMar>
            <w:vAlign w:val="center"/>
          </w:tcPr>
          <w:p w14:paraId="159BB872">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2</w:t>
            </w:r>
            <w:r>
              <w:rPr>
                <w:rFonts w:ascii="Times New Roman" w:hAnsi="Times New Roman"/>
                <w:b w:val="0"/>
                <w:i w:val="0"/>
                <w:color w:val="000000"/>
                <w:sz w:val="24"/>
              </w:rPr>
              <w:t xml:space="preserve"> </w:t>
            </w:r>
          </w:p>
        </w:tc>
        <w:tc>
          <w:tcPr>
            <w:tcW w:w="1696" w:type="dxa"/>
            <w:tcMar>
              <w:top w:w="50" w:type="dxa"/>
              <w:left w:w="100" w:type="dxa"/>
            </w:tcMar>
            <w:vAlign w:val="center"/>
          </w:tcPr>
          <w:p w14:paraId="760F7926">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366E338E">
            <w:pPr>
              <w:spacing w:before="0" w:after="0" w:line="276" w:lineRule="auto"/>
              <w:ind w:left="135"/>
              <w:jc w:val="center"/>
            </w:pPr>
          </w:p>
        </w:tc>
        <w:tc>
          <w:tcPr>
            <w:tcW w:w="2639" w:type="dxa"/>
            <w:tcMar>
              <w:top w:w="50" w:type="dxa"/>
              <w:left w:w="100" w:type="dxa"/>
            </w:tcMar>
            <w:vAlign w:val="center"/>
          </w:tcPr>
          <w:p w14:paraId="0DD48F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32965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6FE984">
            <w:pPr>
              <w:spacing w:before="0" w:after="0"/>
              <w:ind w:left="135"/>
              <w:jc w:val="left"/>
            </w:pPr>
            <w:r>
              <w:rPr>
                <w:rFonts w:ascii="Times New Roman" w:hAnsi="Times New Roman"/>
                <w:b w:val="0"/>
                <w:i w:val="0"/>
                <w:color w:val="000000"/>
                <w:sz w:val="24"/>
              </w:rPr>
              <w:t>ОБЩЕЕ КОЛИЧЕСТВО ЧАСОВ ПО ПРОГРАММЕ</w:t>
            </w:r>
          </w:p>
        </w:tc>
        <w:tc>
          <w:tcPr>
            <w:tcW w:w="1531" w:type="dxa"/>
            <w:tcMar>
              <w:top w:w="50" w:type="dxa"/>
              <w:left w:w="100" w:type="dxa"/>
            </w:tcMar>
            <w:vAlign w:val="center"/>
          </w:tcPr>
          <w:p w14:paraId="0F6FF236">
            <w:pPr>
              <w:spacing w:before="0" w:after="0" w:line="276" w:lineRule="auto"/>
              <w:ind w:left="135"/>
              <w:jc w:val="center"/>
            </w:pPr>
            <w:r>
              <w:rPr>
                <w:rFonts w:ascii="Times New Roman" w:hAnsi="Times New Roman"/>
                <w:b w:val="0"/>
                <w:i w:val="0"/>
                <w:color w:val="000000"/>
                <w:sz w:val="24"/>
              </w:rPr>
              <w:t xml:space="preserve"> 6</w:t>
            </w:r>
            <w:r>
              <w:rPr>
                <w:rFonts w:hint="default" w:ascii="Times New Roman" w:hAnsi="Times New Roman"/>
                <w:b w:val="0"/>
                <w:i w:val="0"/>
                <w:color w:val="000000"/>
                <w:sz w:val="24"/>
                <w:lang w:val="ru-RU"/>
              </w:rPr>
              <w:t>6</w:t>
            </w:r>
            <w:r>
              <w:rPr>
                <w:rFonts w:ascii="Times New Roman" w:hAnsi="Times New Roman"/>
                <w:b w:val="0"/>
                <w:i w:val="0"/>
                <w:color w:val="000000"/>
                <w:sz w:val="24"/>
              </w:rPr>
              <w:t xml:space="preserve"> </w:t>
            </w:r>
          </w:p>
        </w:tc>
        <w:tc>
          <w:tcPr>
            <w:tcW w:w="1696" w:type="dxa"/>
            <w:tcMar>
              <w:top w:w="50" w:type="dxa"/>
              <w:left w:w="100" w:type="dxa"/>
            </w:tcMar>
            <w:vAlign w:val="center"/>
          </w:tcPr>
          <w:p w14:paraId="2988B70C">
            <w:pPr>
              <w:spacing w:before="0" w:after="0" w:line="276" w:lineRule="auto"/>
              <w:ind w:left="135"/>
              <w:jc w:val="center"/>
            </w:pPr>
            <w:r>
              <w:rPr>
                <w:rFonts w:ascii="Times New Roman" w:hAnsi="Times New Roman"/>
                <w:b w:val="0"/>
                <w:i w:val="0"/>
                <w:color w:val="000000"/>
                <w:sz w:val="24"/>
              </w:rPr>
              <w:t xml:space="preserve"> 6 </w:t>
            </w:r>
          </w:p>
        </w:tc>
        <w:tc>
          <w:tcPr>
            <w:tcW w:w="1783" w:type="dxa"/>
            <w:tcMar>
              <w:top w:w="50" w:type="dxa"/>
              <w:left w:w="100" w:type="dxa"/>
            </w:tcMar>
            <w:vAlign w:val="center"/>
          </w:tcPr>
          <w:p w14:paraId="34F7F190">
            <w:pPr>
              <w:spacing w:before="0" w:after="0" w:line="276" w:lineRule="auto"/>
              <w:ind w:left="135"/>
              <w:jc w:val="center"/>
            </w:pPr>
            <w:r>
              <w:rPr>
                <w:rFonts w:ascii="Times New Roman" w:hAnsi="Times New Roman"/>
                <w:b w:val="0"/>
                <w:i w:val="0"/>
                <w:color w:val="000000"/>
                <w:sz w:val="24"/>
              </w:rPr>
              <w:t xml:space="preserve"> 0 </w:t>
            </w:r>
          </w:p>
        </w:tc>
        <w:tc>
          <w:tcPr>
            <w:tcW w:w="2639" w:type="dxa"/>
            <w:tcMar>
              <w:top w:w="50" w:type="dxa"/>
              <w:left w:w="100" w:type="dxa"/>
            </w:tcMar>
            <w:vAlign w:val="center"/>
          </w:tcPr>
          <w:p w14:paraId="1B987317">
            <w:pPr>
              <w:jc w:val="left"/>
            </w:pPr>
          </w:p>
        </w:tc>
      </w:tr>
    </w:tbl>
    <w:p w14:paraId="2111F511">
      <w:pPr>
        <w:sectPr>
          <w:pgSz w:w="16383" w:h="11906" w:orient="landscape"/>
          <w:cols w:space="720" w:num="1"/>
        </w:sectPr>
      </w:pPr>
    </w:p>
    <w:p w14:paraId="13D44C95">
      <w:pPr>
        <w:sectPr>
          <w:pgSz w:w="16383" w:h="11906" w:orient="landscape"/>
          <w:cols w:space="720" w:num="1"/>
        </w:sectPr>
      </w:pPr>
    </w:p>
    <w:p w14:paraId="634DEEB1">
      <w:pPr>
        <w:sectPr>
          <w:pgSz w:w="16383" w:h="11906" w:orient="landscape"/>
          <w:cols w:space="720" w:num="1"/>
        </w:sectPr>
      </w:pPr>
      <w:bookmarkStart w:id="10" w:name="block-58507068"/>
    </w:p>
    <w:bookmarkEnd w:id="9"/>
    <w:bookmarkEnd w:id="10"/>
    <w:p w14:paraId="0A87D8F2">
      <w:pPr>
        <w:spacing w:before="0" w:after="0"/>
        <w:ind w:left="120"/>
        <w:jc w:val="left"/>
        <w:rPr>
          <w:rFonts w:ascii="Times New Roman" w:hAnsi="Times New Roman"/>
          <w:b/>
          <w:i w:val="0"/>
          <w:color w:val="000000"/>
          <w:sz w:val="28"/>
        </w:rPr>
      </w:pPr>
      <w:bookmarkStart w:id="11" w:name="block-58507069"/>
      <w:r>
        <w:rPr>
          <w:rFonts w:ascii="Times New Roman" w:hAnsi="Times New Roman"/>
          <w:b/>
          <w:i w:val="0"/>
          <w:color w:val="000000"/>
          <w:sz w:val="28"/>
        </w:rPr>
        <w:t xml:space="preserve"> ПОУРОЧНОЕ ПЛАНИРОВАНИЕ</w:t>
      </w:r>
    </w:p>
    <w:p w14:paraId="4B510A18">
      <w:pPr>
        <w:spacing w:before="0" w:after="0"/>
        <w:ind w:left="120"/>
        <w:jc w:val="left"/>
      </w:pPr>
      <w:r>
        <w:rPr>
          <w:rFonts w:ascii="Times New Roman" w:hAnsi="Times New Roman"/>
          <w:b/>
          <w:i w:val="0"/>
          <w:color w:val="000000"/>
          <w:sz w:val="28"/>
        </w:rPr>
        <w:t xml:space="preserve">  8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2"/>
        <w:gridCol w:w="4381"/>
        <w:gridCol w:w="1011"/>
        <w:gridCol w:w="1120"/>
        <w:gridCol w:w="1185"/>
        <w:gridCol w:w="1433"/>
        <w:gridCol w:w="2884"/>
      </w:tblGrid>
      <w:tr w14:paraId="19D92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vMerge w:val="restart"/>
            <w:tcMar>
              <w:top w:w="50" w:type="dxa"/>
              <w:left w:w="100" w:type="dxa"/>
            </w:tcMar>
            <w:vAlign w:val="center"/>
          </w:tcPr>
          <w:p w14:paraId="766A168F">
            <w:pPr>
              <w:spacing w:before="0" w:after="0"/>
              <w:ind w:left="135"/>
              <w:jc w:val="left"/>
            </w:pPr>
            <w:r>
              <w:rPr>
                <w:rFonts w:ascii="Times New Roman" w:hAnsi="Times New Roman"/>
                <w:b/>
                <w:i w:val="0"/>
                <w:color w:val="000000"/>
                <w:sz w:val="24"/>
              </w:rPr>
              <w:t xml:space="preserve">№ п/п </w:t>
            </w:r>
          </w:p>
          <w:p w14:paraId="1F7E49BB">
            <w:pPr>
              <w:spacing w:before="0" w:after="0"/>
              <w:ind w:left="135"/>
              <w:jc w:val="left"/>
            </w:pPr>
          </w:p>
        </w:tc>
        <w:tc>
          <w:tcPr>
            <w:tcW w:w="4159" w:type="dxa"/>
            <w:vMerge w:val="restart"/>
            <w:tcMar>
              <w:top w:w="50" w:type="dxa"/>
              <w:left w:w="100" w:type="dxa"/>
            </w:tcMar>
            <w:vAlign w:val="center"/>
          </w:tcPr>
          <w:p w14:paraId="68AD1452">
            <w:pPr>
              <w:spacing w:before="0" w:after="0"/>
              <w:ind w:left="135"/>
              <w:jc w:val="left"/>
            </w:pPr>
            <w:r>
              <w:rPr>
                <w:rFonts w:ascii="Times New Roman" w:hAnsi="Times New Roman"/>
                <w:b/>
                <w:i w:val="0"/>
                <w:color w:val="000000"/>
                <w:sz w:val="24"/>
              </w:rPr>
              <w:t xml:space="preserve">Тема урока </w:t>
            </w:r>
          </w:p>
          <w:p w14:paraId="201E7422">
            <w:pPr>
              <w:spacing w:before="0" w:after="0"/>
              <w:ind w:left="135"/>
              <w:jc w:val="left"/>
            </w:pPr>
          </w:p>
        </w:tc>
        <w:tc>
          <w:tcPr>
            <w:tcW w:w="0" w:type="auto"/>
            <w:gridSpan w:val="3"/>
            <w:tcMar>
              <w:top w:w="50" w:type="dxa"/>
              <w:left w:w="100" w:type="dxa"/>
            </w:tcMar>
            <w:vAlign w:val="center"/>
          </w:tcPr>
          <w:p w14:paraId="6CF578A5">
            <w:pPr>
              <w:spacing w:before="0" w:after="0"/>
              <w:ind w:left="0"/>
              <w:jc w:val="left"/>
            </w:pPr>
            <w:r>
              <w:rPr>
                <w:rFonts w:ascii="Times New Roman" w:hAnsi="Times New Roman"/>
                <w:b/>
                <w:i w:val="0"/>
                <w:color w:val="000000"/>
                <w:sz w:val="24"/>
              </w:rPr>
              <w:t>Количество часов</w:t>
            </w:r>
          </w:p>
        </w:tc>
        <w:tc>
          <w:tcPr>
            <w:tcW w:w="1433" w:type="dxa"/>
            <w:vMerge w:val="restart"/>
            <w:tcMar>
              <w:top w:w="50" w:type="dxa"/>
              <w:left w:w="100" w:type="dxa"/>
            </w:tcMar>
            <w:vAlign w:val="center"/>
          </w:tcPr>
          <w:p w14:paraId="53865D0B">
            <w:pPr>
              <w:spacing w:before="0" w:after="0"/>
              <w:ind w:left="135"/>
              <w:jc w:val="left"/>
            </w:pPr>
            <w:r>
              <w:rPr>
                <w:rFonts w:ascii="Times New Roman" w:hAnsi="Times New Roman"/>
                <w:b/>
                <w:i w:val="0"/>
                <w:color w:val="000000"/>
                <w:sz w:val="24"/>
              </w:rPr>
              <w:t xml:space="preserve">Дата изучения </w:t>
            </w:r>
          </w:p>
          <w:p w14:paraId="6677782E">
            <w:pPr>
              <w:spacing w:before="0" w:after="0"/>
              <w:ind w:left="135"/>
              <w:jc w:val="left"/>
            </w:pPr>
          </w:p>
        </w:tc>
        <w:tc>
          <w:tcPr>
            <w:tcW w:w="2883" w:type="dxa"/>
            <w:vMerge w:val="restart"/>
            <w:tcMar>
              <w:top w:w="50" w:type="dxa"/>
              <w:left w:w="100" w:type="dxa"/>
            </w:tcMar>
            <w:vAlign w:val="center"/>
          </w:tcPr>
          <w:p w14:paraId="48AAC8C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791F258">
            <w:pPr>
              <w:spacing w:before="0" w:after="0"/>
              <w:ind w:left="135"/>
              <w:jc w:val="left"/>
            </w:pPr>
          </w:p>
        </w:tc>
      </w:tr>
      <w:tr w14:paraId="04928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7DBD6F5">
            <w:pPr>
              <w:jc w:val="left"/>
            </w:pPr>
          </w:p>
        </w:tc>
        <w:tc>
          <w:tcPr>
            <w:tcW w:w="0" w:type="auto"/>
            <w:vMerge w:val="continue"/>
            <w:tcBorders>
              <w:top w:val="nil"/>
            </w:tcBorders>
            <w:tcMar>
              <w:top w:w="50" w:type="dxa"/>
              <w:left w:w="100" w:type="dxa"/>
            </w:tcMar>
          </w:tcPr>
          <w:p w14:paraId="1EE1EF9A">
            <w:pPr>
              <w:jc w:val="left"/>
            </w:pPr>
          </w:p>
        </w:tc>
        <w:tc>
          <w:tcPr>
            <w:tcW w:w="1080" w:type="dxa"/>
            <w:tcMar>
              <w:top w:w="50" w:type="dxa"/>
              <w:left w:w="100" w:type="dxa"/>
            </w:tcMar>
            <w:vAlign w:val="center"/>
          </w:tcPr>
          <w:p w14:paraId="343EBC68">
            <w:pPr>
              <w:spacing w:before="0" w:after="0"/>
              <w:ind w:left="135"/>
              <w:jc w:val="left"/>
            </w:pPr>
            <w:r>
              <w:rPr>
                <w:rFonts w:ascii="Times New Roman" w:hAnsi="Times New Roman"/>
                <w:b/>
                <w:i w:val="0"/>
                <w:color w:val="000000"/>
                <w:sz w:val="24"/>
              </w:rPr>
              <w:t xml:space="preserve">Всего </w:t>
            </w:r>
          </w:p>
          <w:p w14:paraId="660D2766">
            <w:pPr>
              <w:spacing w:before="0" w:after="0"/>
              <w:ind w:left="135"/>
              <w:jc w:val="left"/>
            </w:pPr>
          </w:p>
        </w:tc>
        <w:tc>
          <w:tcPr>
            <w:tcW w:w="1227" w:type="dxa"/>
            <w:tcMar>
              <w:top w:w="50" w:type="dxa"/>
              <w:left w:w="100" w:type="dxa"/>
            </w:tcMar>
            <w:vAlign w:val="center"/>
          </w:tcPr>
          <w:p w14:paraId="6B9C1041">
            <w:pPr>
              <w:spacing w:before="0" w:after="0"/>
              <w:ind w:left="135"/>
              <w:jc w:val="left"/>
            </w:pPr>
            <w:r>
              <w:rPr>
                <w:rFonts w:ascii="Times New Roman" w:hAnsi="Times New Roman"/>
                <w:b/>
                <w:i w:val="0"/>
                <w:color w:val="000000"/>
                <w:sz w:val="24"/>
              </w:rPr>
              <w:t xml:space="preserve">Контрольные работы </w:t>
            </w:r>
          </w:p>
          <w:p w14:paraId="68A1304C">
            <w:pPr>
              <w:spacing w:before="0" w:after="0"/>
              <w:ind w:left="135"/>
              <w:jc w:val="left"/>
            </w:pPr>
          </w:p>
        </w:tc>
        <w:tc>
          <w:tcPr>
            <w:tcW w:w="1302" w:type="dxa"/>
            <w:tcMar>
              <w:top w:w="50" w:type="dxa"/>
              <w:left w:w="100" w:type="dxa"/>
            </w:tcMar>
            <w:vAlign w:val="center"/>
          </w:tcPr>
          <w:p w14:paraId="2E833344">
            <w:pPr>
              <w:spacing w:before="0" w:after="0"/>
              <w:ind w:left="135"/>
              <w:jc w:val="left"/>
            </w:pPr>
            <w:r>
              <w:rPr>
                <w:rFonts w:ascii="Times New Roman" w:hAnsi="Times New Roman"/>
                <w:b/>
                <w:i w:val="0"/>
                <w:color w:val="000000"/>
                <w:sz w:val="24"/>
              </w:rPr>
              <w:t xml:space="preserve">Практические работы </w:t>
            </w:r>
          </w:p>
          <w:p w14:paraId="1D371350">
            <w:pPr>
              <w:spacing w:before="0" w:after="0"/>
              <w:ind w:left="135"/>
              <w:jc w:val="left"/>
            </w:pPr>
          </w:p>
        </w:tc>
        <w:tc>
          <w:tcPr>
            <w:tcW w:w="0" w:type="auto"/>
            <w:vMerge w:val="continue"/>
            <w:tcBorders>
              <w:top w:val="nil"/>
            </w:tcBorders>
            <w:tcMar>
              <w:top w:w="50" w:type="dxa"/>
              <w:left w:w="100" w:type="dxa"/>
            </w:tcMar>
          </w:tcPr>
          <w:p w14:paraId="0FCDEFF6">
            <w:pPr>
              <w:jc w:val="left"/>
            </w:pPr>
          </w:p>
        </w:tc>
        <w:tc>
          <w:tcPr>
            <w:tcW w:w="0" w:type="auto"/>
            <w:vMerge w:val="continue"/>
            <w:tcBorders>
              <w:top w:val="nil"/>
            </w:tcBorders>
            <w:tcMar>
              <w:top w:w="50" w:type="dxa"/>
              <w:left w:w="100" w:type="dxa"/>
            </w:tcMar>
          </w:tcPr>
          <w:p w14:paraId="3DACCD7E">
            <w:pPr>
              <w:jc w:val="left"/>
            </w:pPr>
          </w:p>
        </w:tc>
      </w:tr>
      <w:tr w14:paraId="6FDD4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0269124">
            <w:pPr>
              <w:spacing w:before="0" w:after="0"/>
              <w:ind w:left="0"/>
              <w:jc w:val="left"/>
            </w:pPr>
            <w:r>
              <w:rPr>
                <w:rFonts w:ascii="Times New Roman" w:hAnsi="Times New Roman"/>
                <w:b w:val="0"/>
                <w:i w:val="0"/>
                <w:color w:val="000000"/>
                <w:sz w:val="24"/>
              </w:rPr>
              <w:t>1</w:t>
            </w:r>
          </w:p>
        </w:tc>
        <w:tc>
          <w:tcPr>
            <w:tcW w:w="4159" w:type="dxa"/>
            <w:tcMar>
              <w:top w:w="50" w:type="dxa"/>
              <w:left w:w="100" w:type="dxa"/>
            </w:tcMar>
            <w:vAlign w:val="center"/>
          </w:tcPr>
          <w:p w14:paraId="511E9F66">
            <w:pPr>
              <w:spacing w:before="0" w:after="0"/>
              <w:ind w:left="135"/>
              <w:jc w:val="left"/>
            </w:pPr>
            <w:r>
              <w:rPr>
                <w:rFonts w:ascii="Times New Roman" w:hAnsi="Times New Roman"/>
                <w:b w:val="0"/>
                <w:i w:val="0"/>
                <w:color w:val="000000"/>
                <w:sz w:val="24"/>
              </w:rPr>
              <w:t>Параллелограмм, его признаки и свойства</w:t>
            </w:r>
          </w:p>
        </w:tc>
        <w:tc>
          <w:tcPr>
            <w:tcW w:w="1080" w:type="dxa"/>
            <w:tcMar>
              <w:top w:w="50" w:type="dxa"/>
              <w:left w:w="100" w:type="dxa"/>
            </w:tcMar>
            <w:vAlign w:val="center"/>
          </w:tcPr>
          <w:p w14:paraId="6AEB5C87">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CBDCACF">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70B57BF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FC62838">
            <w:pPr>
              <w:spacing w:before="0" w:after="0"/>
              <w:ind w:left="135"/>
              <w:jc w:val="left"/>
            </w:pPr>
            <w:r>
              <w:rPr>
                <w:rFonts w:ascii="Times New Roman" w:hAnsi="Times New Roman"/>
                <w:b w:val="0"/>
                <w:i w:val="0"/>
                <w:color w:val="000000"/>
                <w:sz w:val="24"/>
              </w:rPr>
              <w:t xml:space="preserve"> 01.09.2025 </w:t>
            </w:r>
          </w:p>
        </w:tc>
        <w:tc>
          <w:tcPr>
            <w:tcW w:w="2883" w:type="dxa"/>
            <w:tcMar>
              <w:top w:w="50" w:type="dxa"/>
              <w:left w:w="100" w:type="dxa"/>
            </w:tcMar>
            <w:vAlign w:val="center"/>
          </w:tcPr>
          <w:p w14:paraId="24DA49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"https://m.edsoo.ru/88671af2" \h </w:instrText>
            </w:r>
            <w:r>
              <w:fldChar w:fldCharType="separate"/>
            </w:r>
            <w:r>
              <w:rPr>
                <w:rFonts w:ascii="Times New Roman" w:hAnsi="Times New Roman"/>
                <w:b w:val="0"/>
                <w:i w:val="0"/>
                <w:color w:val="0000FF"/>
                <w:sz w:val="22"/>
                <w:u w:val="single"/>
              </w:rPr>
              <w:t>https://m.edsoo.ru/88671af2</w:t>
            </w:r>
            <w:r>
              <w:rPr>
                <w:rFonts w:ascii="Times New Roman" w:hAnsi="Times New Roman"/>
                <w:b w:val="0"/>
                <w:i w:val="0"/>
                <w:color w:val="0000FF"/>
                <w:sz w:val="22"/>
                <w:u w:val="single"/>
              </w:rPr>
              <w:fldChar w:fldCharType="end"/>
            </w:r>
          </w:p>
        </w:tc>
      </w:tr>
      <w:tr w14:paraId="2B0CF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878716B">
            <w:pPr>
              <w:spacing w:before="0" w:after="0"/>
              <w:ind w:left="0"/>
              <w:jc w:val="left"/>
            </w:pPr>
            <w:r>
              <w:rPr>
                <w:rFonts w:ascii="Times New Roman" w:hAnsi="Times New Roman"/>
                <w:b w:val="0"/>
                <w:i w:val="0"/>
                <w:color w:val="000000"/>
                <w:sz w:val="24"/>
              </w:rPr>
              <w:t>2</w:t>
            </w:r>
          </w:p>
        </w:tc>
        <w:tc>
          <w:tcPr>
            <w:tcW w:w="4159" w:type="dxa"/>
            <w:tcMar>
              <w:top w:w="50" w:type="dxa"/>
              <w:left w:w="100" w:type="dxa"/>
            </w:tcMar>
            <w:vAlign w:val="center"/>
          </w:tcPr>
          <w:p w14:paraId="599FA4C4">
            <w:pPr>
              <w:spacing w:before="0" w:after="0"/>
              <w:ind w:left="135"/>
              <w:jc w:val="left"/>
            </w:pPr>
            <w:r>
              <w:rPr>
                <w:rFonts w:ascii="Times New Roman" w:hAnsi="Times New Roman"/>
                <w:b w:val="0"/>
                <w:i w:val="0"/>
                <w:color w:val="000000"/>
                <w:sz w:val="24"/>
              </w:rPr>
              <w:t>Параллелограмм, его признаки и свойства</w:t>
            </w:r>
          </w:p>
        </w:tc>
        <w:tc>
          <w:tcPr>
            <w:tcW w:w="1080" w:type="dxa"/>
            <w:tcMar>
              <w:top w:w="50" w:type="dxa"/>
              <w:left w:w="100" w:type="dxa"/>
            </w:tcMar>
            <w:vAlign w:val="center"/>
          </w:tcPr>
          <w:p w14:paraId="7219CAA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C37E928">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A46FA4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88AE0B9">
            <w:pPr>
              <w:spacing w:before="0" w:after="0"/>
              <w:ind w:left="135"/>
              <w:jc w:val="left"/>
            </w:pPr>
            <w:r>
              <w:rPr>
                <w:rFonts w:ascii="Times New Roman" w:hAnsi="Times New Roman"/>
                <w:b w:val="0"/>
                <w:i w:val="0"/>
                <w:color w:val="000000"/>
                <w:sz w:val="24"/>
              </w:rPr>
              <w:t xml:space="preserve"> 03.09.2025 </w:t>
            </w:r>
          </w:p>
        </w:tc>
        <w:tc>
          <w:tcPr>
            <w:tcW w:w="2883" w:type="dxa"/>
            <w:tcMar>
              <w:top w:w="50" w:type="dxa"/>
              <w:left w:w="100" w:type="dxa"/>
            </w:tcMar>
            <w:vAlign w:val="center"/>
          </w:tcPr>
          <w:p w14:paraId="7E5EFE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"https://m.edsoo.ru/88671ca0" \h </w:instrText>
            </w:r>
            <w:r>
              <w:fldChar w:fldCharType="separate"/>
            </w:r>
            <w:r>
              <w:rPr>
                <w:rFonts w:ascii="Times New Roman" w:hAnsi="Times New Roman"/>
                <w:b w:val="0"/>
                <w:i w:val="0"/>
                <w:color w:val="0000FF"/>
                <w:sz w:val="22"/>
                <w:u w:val="single"/>
              </w:rPr>
              <w:t>https://m.edsoo.ru/88671ca0</w:t>
            </w:r>
            <w:r>
              <w:rPr>
                <w:rFonts w:ascii="Times New Roman" w:hAnsi="Times New Roman"/>
                <w:b w:val="0"/>
                <w:i w:val="0"/>
                <w:color w:val="0000FF"/>
                <w:sz w:val="22"/>
                <w:u w:val="single"/>
              </w:rPr>
              <w:fldChar w:fldCharType="end"/>
            </w:r>
          </w:p>
        </w:tc>
      </w:tr>
      <w:tr w14:paraId="0B3A0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929E385">
            <w:pPr>
              <w:spacing w:before="0" w:after="0"/>
              <w:ind w:left="0"/>
              <w:jc w:val="left"/>
            </w:pPr>
            <w:r>
              <w:rPr>
                <w:rFonts w:ascii="Times New Roman" w:hAnsi="Times New Roman"/>
                <w:b w:val="0"/>
                <w:i w:val="0"/>
                <w:color w:val="000000"/>
                <w:sz w:val="24"/>
              </w:rPr>
              <w:t>3</w:t>
            </w:r>
          </w:p>
        </w:tc>
        <w:tc>
          <w:tcPr>
            <w:tcW w:w="4159" w:type="dxa"/>
            <w:tcMar>
              <w:top w:w="50" w:type="dxa"/>
              <w:left w:w="100" w:type="dxa"/>
            </w:tcMar>
            <w:vAlign w:val="center"/>
          </w:tcPr>
          <w:p w14:paraId="0D400404">
            <w:pPr>
              <w:spacing w:before="0" w:after="0"/>
              <w:ind w:left="135"/>
              <w:jc w:val="left"/>
            </w:pPr>
            <w:r>
              <w:rPr>
                <w:rFonts w:ascii="Times New Roman" w:hAnsi="Times New Roman"/>
                <w:b w:val="0"/>
                <w:i w:val="0"/>
                <w:color w:val="000000"/>
                <w:sz w:val="24"/>
              </w:rPr>
              <w:t>Стартовая контрольная работа.</w:t>
            </w:r>
          </w:p>
        </w:tc>
        <w:tc>
          <w:tcPr>
            <w:tcW w:w="1080" w:type="dxa"/>
            <w:tcMar>
              <w:top w:w="50" w:type="dxa"/>
              <w:left w:w="100" w:type="dxa"/>
            </w:tcMar>
            <w:vAlign w:val="center"/>
          </w:tcPr>
          <w:p w14:paraId="51A900FA">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C8732C2">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51D52FF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1ECC6A7">
            <w:pPr>
              <w:spacing w:before="0" w:after="0"/>
              <w:ind w:left="135"/>
              <w:jc w:val="left"/>
            </w:pPr>
            <w:r>
              <w:rPr>
                <w:rFonts w:ascii="Times New Roman" w:hAnsi="Times New Roman"/>
                <w:b w:val="0"/>
                <w:i w:val="0"/>
                <w:color w:val="000000"/>
                <w:sz w:val="24"/>
              </w:rPr>
              <w:t xml:space="preserve"> 08.09.2025 </w:t>
            </w:r>
          </w:p>
        </w:tc>
        <w:tc>
          <w:tcPr>
            <w:tcW w:w="2883" w:type="dxa"/>
            <w:tcMar>
              <w:top w:w="50" w:type="dxa"/>
              <w:left w:w="100" w:type="dxa"/>
            </w:tcMar>
            <w:vAlign w:val="center"/>
          </w:tcPr>
          <w:p w14:paraId="576314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"https://m.edsoo.ru/88671ca0" \h </w:instrText>
            </w:r>
            <w:r>
              <w:fldChar w:fldCharType="separate"/>
            </w:r>
            <w:r>
              <w:rPr>
                <w:rFonts w:ascii="Times New Roman" w:hAnsi="Times New Roman"/>
                <w:b w:val="0"/>
                <w:i w:val="0"/>
                <w:color w:val="0000FF"/>
                <w:sz w:val="22"/>
                <w:u w:val="single"/>
              </w:rPr>
              <w:t>https://m.edsoo.ru/88671ca0</w:t>
            </w:r>
            <w:r>
              <w:rPr>
                <w:rFonts w:ascii="Times New Roman" w:hAnsi="Times New Roman"/>
                <w:b w:val="0"/>
                <w:i w:val="0"/>
                <w:color w:val="0000FF"/>
                <w:sz w:val="22"/>
                <w:u w:val="single"/>
              </w:rPr>
              <w:fldChar w:fldCharType="end"/>
            </w:r>
          </w:p>
        </w:tc>
      </w:tr>
      <w:tr w14:paraId="27601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65B458B">
            <w:pPr>
              <w:spacing w:before="0" w:after="0"/>
              <w:ind w:left="0"/>
              <w:jc w:val="left"/>
            </w:pPr>
            <w:r>
              <w:rPr>
                <w:rFonts w:ascii="Times New Roman" w:hAnsi="Times New Roman"/>
                <w:b w:val="0"/>
                <w:i w:val="0"/>
                <w:color w:val="000000"/>
                <w:sz w:val="24"/>
              </w:rPr>
              <w:t>4</w:t>
            </w:r>
          </w:p>
        </w:tc>
        <w:tc>
          <w:tcPr>
            <w:tcW w:w="4159" w:type="dxa"/>
            <w:tcMar>
              <w:top w:w="50" w:type="dxa"/>
              <w:left w:w="100" w:type="dxa"/>
            </w:tcMar>
            <w:vAlign w:val="center"/>
          </w:tcPr>
          <w:p w14:paraId="4F600682">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080" w:type="dxa"/>
            <w:tcMar>
              <w:top w:w="50" w:type="dxa"/>
              <w:left w:w="100" w:type="dxa"/>
            </w:tcMar>
            <w:vAlign w:val="center"/>
          </w:tcPr>
          <w:p w14:paraId="0001857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145BDE0">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06993A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2FC69EA">
            <w:pPr>
              <w:spacing w:before="0" w:after="0"/>
              <w:ind w:left="135"/>
              <w:jc w:val="left"/>
            </w:pPr>
            <w:r>
              <w:rPr>
                <w:rFonts w:ascii="Times New Roman" w:hAnsi="Times New Roman"/>
                <w:b w:val="0"/>
                <w:i w:val="0"/>
                <w:color w:val="000000"/>
                <w:sz w:val="24"/>
              </w:rPr>
              <w:t xml:space="preserve"> 10.09.2025 </w:t>
            </w:r>
          </w:p>
        </w:tc>
        <w:tc>
          <w:tcPr>
            <w:tcW w:w="2883" w:type="dxa"/>
            <w:tcMar>
              <w:top w:w="50" w:type="dxa"/>
              <w:left w:w="100" w:type="dxa"/>
            </w:tcMar>
            <w:vAlign w:val="center"/>
          </w:tcPr>
          <w:p w14:paraId="761EA6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"https://m.edsoo.ru/88671dea" \h </w:instrText>
            </w:r>
            <w:r>
              <w:fldChar w:fldCharType="separate"/>
            </w:r>
            <w:r>
              <w:rPr>
                <w:rFonts w:ascii="Times New Roman" w:hAnsi="Times New Roman"/>
                <w:b w:val="0"/>
                <w:i w:val="0"/>
                <w:color w:val="0000FF"/>
                <w:sz w:val="22"/>
                <w:u w:val="single"/>
              </w:rPr>
              <w:t>https://m.edsoo.ru/88671dea</w:t>
            </w:r>
            <w:r>
              <w:rPr>
                <w:rFonts w:ascii="Times New Roman" w:hAnsi="Times New Roman"/>
                <w:b w:val="0"/>
                <w:i w:val="0"/>
                <w:color w:val="0000FF"/>
                <w:sz w:val="22"/>
                <w:u w:val="single"/>
              </w:rPr>
              <w:fldChar w:fldCharType="end"/>
            </w:r>
          </w:p>
        </w:tc>
      </w:tr>
      <w:tr w14:paraId="5CA78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C5B4677">
            <w:pPr>
              <w:spacing w:before="0" w:after="0"/>
              <w:ind w:left="0"/>
              <w:jc w:val="left"/>
            </w:pPr>
            <w:r>
              <w:rPr>
                <w:rFonts w:ascii="Times New Roman" w:hAnsi="Times New Roman"/>
                <w:b w:val="0"/>
                <w:i w:val="0"/>
                <w:color w:val="000000"/>
                <w:sz w:val="24"/>
              </w:rPr>
              <w:t>5</w:t>
            </w:r>
          </w:p>
        </w:tc>
        <w:tc>
          <w:tcPr>
            <w:tcW w:w="4159" w:type="dxa"/>
            <w:tcMar>
              <w:top w:w="50" w:type="dxa"/>
              <w:left w:w="100" w:type="dxa"/>
            </w:tcMar>
            <w:vAlign w:val="center"/>
          </w:tcPr>
          <w:p w14:paraId="5C05540A">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080" w:type="dxa"/>
            <w:tcMar>
              <w:top w:w="50" w:type="dxa"/>
              <w:left w:w="100" w:type="dxa"/>
            </w:tcMar>
            <w:vAlign w:val="center"/>
          </w:tcPr>
          <w:p w14:paraId="607F443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C1FDA64">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70C3F42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3C77596">
            <w:pPr>
              <w:spacing w:before="0" w:after="0"/>
              <w:ind w:left="135"/>
              <w:jc w:val="left"/>
            </w:pPr>
            <w:r>
              <w:rPr>
                <w:rFonts w:ascii="Times New Roman" w:hAnsi="Times New Roman"/>
                <w:b w:val="0"/>
                <w:i w:val="0"/>
                <w:color w:val="000000"/>
                <w:sz w:val="24"/>
              </w:rPr>
              <w:t xml:space="preserve"> 15.09.2025 </w:t>
            </w:r>
          </w:p>
        </w:tc>
        <w:tc>
          <w:tcPr>
            <w:tcW w:w="2883" w:type="dxa"/>
            <w:tcMar>
              <w:top w:w="50" w:type="dxa"/>
              <w:left w:w="100" w:type="dxa"/>
            </w:tcMar>
            <w:vAlign w:val="center"/>
          </w:tcPr>
          <w:p w14:paraId="119F7E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"https://m.edsoo.ru/88671f20" \h </w:instrText>
            </w:r>
            <w:r>
              <w:fldChar w:fldCharType="separate"/>
            </w:r>
            <w:r>
              <w:rPr>
                <w:rFonts w:ascii="Times New Roman" w:hAnsi="Times New Roman"/>
                <w:b w:val="0"/>
                <w:i w:val="0"/>
                <w:color w:val="0000FF"/>
                <w:sz w:val="22"/>
                <w:u w:val="single"/>
              </w:rPr>
              <w:t>https://m.edsoo.ru/88671f20</w:t>
            </w:r>
            <w:r>
              <w:rPr>
                <w:rFonts w:ascii="Times New Roman" w:hAnsi="Times New Roman"/>
                <w:b w:val="0"/>
                <w:i w:val="0"/>
                <w:color w:val="0000FF"/>
                <w:sz w:val="22"/>
                <w:u w:val="single"/>
              </w:rPr>
              <w:fldChar w:fldCharType="end"/>
            </w:r>
          </w:p>
        </w:tc>
      </w:tr>
      <w:tr w14:paraId="1EB8A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B7D426A">
            <w:pPr>
              <w:spacing w:before="0" w:after="0"/>
              <w:ind w:left="0"/>
              <w:jc w:val="left"/>
            </w:pPr>
            <w:r>
              <w:rPr>
                <w:rFonts w:ascii="Times New Roman" w:hAnsi="Times New Roman"/>
                <w:b w:val="0"/>
                <w:i w:val="0"/>
                <w:color w:val="000000"/>
                <w:sz w:val="24"/>
              </w:rPr>
              <w:t>6</w:t>
            </w:r>
          </w:p>
        </w:tc>
        <w:tc>
          <w:tcPr>
            <w:tcW w:w="4159" w:type="dxa"/>
            <w:tcMar>
              <w:top w:w="50" w:type="dxa"/>
              <w:left w:w="100" w:type="dxa"/>
            </w:tcMar>
            <w:vAlign w:val="center"/>
          </w:tcPr>
          <w:p w14:paraId="0EC78E24">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080" w:type="dxa"/>
            <w:tcMar>
              <w:top w:w="50" w:type="dxa"/>
              <w:left w:w="100" w:type="dxa"/>
            </w:tcMar>
            <w:vAlign w:val="center"/>
          </w:tcPr>
          <w:p w14:paraId="16680D8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AF01C78">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CE92B2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4DC67F2">
            <w:pPr>
              <w:spacing w:before="0" w:after="0"/>
              <w:ind w:left="135"/>
              <w:jc w:val="left"/>
            </w:pPr>
            <w:r>
              <w:rPr>
                <w:rFonts w:ascii="Times New Roman" w:hAnsi="Times New Roman"/>
                <w:b w:val="0"/>
                <w:i w:val="0"/>
                <w:color w:val="000000"/>
                <w:sz w:val="24"/>
              </w:rPr>
              <w:t xml:space="preserve"> 17.09.2025 </w:t>
            </w:r>
          </w:p>
        </w:tc>
        <w:tc>
          <w:tcPr>
            <w:tcW w:w="2883" w:type="dxa"/>
            <w:tcMar>
              <w:top w:w="50" w:type="dxa"/>
              <w:left w:w="100" w:type="dxa"/>
            </w:tcMar>
            <w:vAlign w:val="center"/>
          </w:tcPr>
          <w:p w14:paraId="3D34E5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"https://m.edsoo.ru/8867209c" \h </w:instrText>
            </w:r>
            <w:r>
              <w:fldChar w:fldCharType="separate"/>
            </w:r>
            <w:r>
              <w:rPr>
                <w:rFonts w:ascii="Times New Roman" w:hAnsi="Times New Roman"/>
                <w:b w:val="0"/>
                <w:i w:val="0"/>
                <w:color w:val="0000FF"/>
                <w:sz w:val="22"/>
                <w:u w:val="single"/>
              </w:rPr>
              <w:t>https://m.edsoo.ru/8867209c</w:t>
            </w:r>
            <w:r>
              <w:rPr>
                <w:rFonts w:ascii="Times New Roman" w:hAnsi="Times New Roman"/>
                <w:b w:val="0"/>
                <w:i w:val="0"/>
                <w:color w:val="0000FF"/>
                <w:sz w:val="22"/>
                <w:u w:val="single"/>
              </w:rPr>
              <w:fldChar w:fldCharType="end"/>
            </w:r>
          </w:p>
        </w:tc>
      </w:tr>
      <w:tr w14:paraId="2CAF9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14AF19A">
            <w:pPr>
              <w:spacing w:before="0" w:after="0"/>
              <w:ind w:left="0"/>
              <w:jc w:val="left"/>
            </w:pPr>
            <w:r>
              <w:rPr>
                <w:rFonts w:ascii="Times New Roman" w:hAnsi="Times New Roman"/>
                <w:b w:val="0"/>
                <w:i w:val="0"/>
                <w:color w:val="000000"/>
                <w:sz w:val="24"/>
              </w:rPr>
              <w:t>7</w:t>
            </w:r>
          </w:p>
        </w:tc>
        <w:tc>
          <w:tcPr>
            <w:tcW w:w="4159" w:type="dxa"/>
            <w:tcMar>
              <w:top w:w="50" w:type="dxa"/>
              <w:left w:w="100" w:type="dxa"/>
            </w:tcMar>
            <w:vAlign w:val="center"/>
          </w:tcPr>
          <w:p w14:paraId="0F19B7DB">
            <w:pPr>
              <w:spacing w:before="0" w:after="0"/>
              <w:ind w:left="135"/>
              <w:jc w:val="left"/>
            </w:pPr>
            <w:r>
              <w:rPr>
                <w:rFonts w:ascii="Times New Roman" w:hAnsi="Times New Roman"/>
                <w:b w:val="0"/>
                <w:i w:val="0"/>
                <w:color w:val="000000"/>
                <w:sz w:val="24"/>
              </w:rPr>
              <w:t>Трапеция</w:t>
            </w:r>
          </w:p>
        </w:tc>
        <w:tc>
          <w:tcPr>
            <w:tcW w:w="1080" w:type="dxa"/>
            <w:tcMar>
              <w:top w:w="50" w:type="dxa"/>
              <w:left w:w="100" w:type="dxa"/>
            </w:tcMar>
            <w:vAlign w:val="center"/>
          </w:tcPr>
          <w:p w14:paraId="5F4884C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3C1E13B">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8EFBFA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FC4D41">
            <w:pPr>
              <w:spacing w:before="0" w:after="0"/>
              <w:ind w:left="135"/>
              <w:jc w:val="left"/>
            </w:pPr>
            <w:r>
              <w:rPr>
                <w:rFonts w:ascii="Times New Roman" w:hAnsi="Times New Roman"/>
                <w:b w:val="0"/>
                <w:i w:val="0"/>
                <w:color w:val="000000"/>
                <w:sz w:val="24"/>
              </w:rPr>
              <w:t xml:space="preserve"> 22.09.2025 </w:t>
            </w:r>
          </w:p>
        </w:tc>
        <w:tc>
          <w:tcPr>
            <w:tcW w:w="2883" w:type="dxa"/>
            <w:tcMar>
              <w:top w:w="50" w:type="dxa"/>
              <w:left w:w="100" w:type="dxa"/>
            </w:tcMar>
            <w:vAlign w:val="center"/>
          </w:tcPr>
          <w:p w14:paraId="68111F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"https://m.edsoo.ru/88672358" \h </w:instrText>
            </w:r>
            <w:r>
              <w:fldChar w:fldCharType="separate"/>
            </w:r>
            <w:r>
              <w:rPr>
                <w:rFonts w:ascii="Times New Roman" w:hAnsi="Times New Roman"/>
                <w:b w:val="0"/>
                <w:i w:val="0"/>
                <w:color w:val="0000FF"/>
                <w:sz w:val="22"/>
                <w:u w:val="single"/>
              </w:rPr>
              <w:t>https://m.edsoo.ru/88672358</w:t>
            </w:r>
            <w:r>
              <w:rPr>
                <w:rFonts w:ascii="Times New Roman" w:hAnsi="Times New Roman"/>
                <w:b w:val="0"/>
                <w:i w:val="0"/>
                <w:color w:val="0000FF"/>
                <w:sz w:val="22"/>
                <w:u w:val="single"/>
              </w:rPr>
              <w:fldChar w:fldCharType="end"/>
            </w:r>
          </w:p>
        </w:tc>
      </w:tr>
      <w:tr w14:paraId="2BEAB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E745505">
            <w:pPr>
              <w:spacing w:before="0" w:after="0"/>
              <w:ind w:left="0"/>
              <w:jc w:val="left"/>
            </w:pPr>
            <w:r>
              <w:rPr>
                <w:rFonts w:ascii="Times New Roman" w:hAnsi="Times New Roman"/>
                <w:b w:val="0"/>
                <w:i w:val="0"/>
                <w:color w:val="000000"/>
                <w:sz w:val="24"/>
              </w:rPr>
              <w:t>8</w:t>
            </w:r>
          </w:p>
        </w:tc>
        <w:tc>
          <w:tcPr>
            <w:tcW w:w="4159" w:type="dxa"/>
            <w:tcMar>
              <w:top w:w="50" w:type="dxa"/>
              <w:left w:w="100" w:type="dxa"/>
            </w:tcMar>
            <w:vAlign w:val="center"/>
          </w:tcPr>
          <w:p w14:paraId="23333F3F">
            <w:pPr>
              <w:spacing w:before="0" w:after="0"/>
              <w:ind w:left="135"/>
              <w:jc w:val="left"/>
            </w:pPr>
            <w:r>
              <w:rPr>
                <w:rFonts w:ascii="Times New Roman" w:hAnsi="Times New Roman"/>
                <w:b w:val="0"/>
                <w:i w:val="0"/>
                <w:color w:val="000000"/>
                <w:sz w:val="24"/>
              </w:rPr>
              <w:t>Равнобокая и прямоугольная трапеции</w:t>
            </w:r>
          </w:p>
        </w:tc>
        <w:tc>
          <w:tcPr>
            <w:tcW w:w="1080" w:type="dxa"/>
            <w:tcMar>
              <w:top w:w="50" w:type="dxa"/>
              <w:left w:w="100" w:type="dxa"/>
            </w:tcMar>
            <w:vAlign w:val="center"/>
          </w:tcPr>
          <w:p w14:paraId="19388881">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A33A7A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9846E4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29EC0A8">
            <w:pPr>
              <w:spacing w:before="0" w:after="0"/>
              <w:ind w:left="135"/>
              <w:jc w:val="left"/>
            </w:pPr>
            <w:r>
              <w:rPr>
                <w:rFonts w:ascii="Times New Roman" w:hAnsi="Times New Roman"/>
                <w:b w:val="0"/>
                <w:i w:val="0"/>
                <w:color w:val="000000"/>
                <w:sz w:val="24"/>
              </w:rPr>
              <w:t xml:space="preserve"> 24.09.2025 </w:t>
            </w:r>
          </w:p>
        </w:tc>
        <w:tc>
          <w:tcPr>
            <w:tcW w:w="2883" w:type="dxa"/>
            <w:tcMar>
              <w:top w:w="50" w:type="dxa"/>
              <w:left w:w="100" w:type="dxa"/>
            </w:tcMar>
            <w:vAlign w:val="center"/>
          </w:tcPr>
          <w:p w14:paraId="7A0F81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"https://m.edsoo.ru/8867252e" \h </w:instrText>
            </w:r>
            <w:r>
              <w:fldChar w:fldCharType="separate"/>
            </w:r>
            <w:r>
              <w:rPr>
                <w:rFonts w:ascii="Times New Roman" w:hAnsi="Times New Roman"/>
                <w:b w:val="0"/>
                <w:i w:val="0"/>
                <w:color w:val="0000FF"/>
                <w:sz w:val="22"/>
                <w:u w:val="single"/>
              </w:rPr>
              <w:t>https://m.edsoo.ru/8867252e</w:t>
            </w:r>
            <w:r>
              <w:rPr>
                <w:rFonts w:ascii="Times New Roman" w:hAnsi="Times New Roman"/>
                <w:b w:val="0"/>
                <w:i w:val="0"/>
                <w:color w:val="0000FF"/>
                <w:sz w:val="22"/>
                <w:u w:val="single"/>
              </w:rPr>
              <w:fldChar w:fldCharType="end"/>
            </w:r>
          </w:p>
        </w:tc>
      </w:tr>
      <w:tr w14:paraId="6E49E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6863AF7">
            <w:pPr>
              <w:spacing w:before="0" w:after="0"/>
              <w:ind w:left="0"/>
              <w:jc w:val="left"/>
            </w:pPr>
            <w:r>
              <w:rPr>
                <w:rFonts w:ascii="Times New Roman" w:hAnsi="Times New Roman"/>
                <w:b w:val="0"/>
                <w:i w:val="0"/>
                <w:color w:val="000000"/>
                <w:sz w:val="24"/>
              </w:rPr>
              <w:t>9</w:t>
            </w:r>
          </w:p>
        </w:tc>
        <w:tc>
          <w:tcPr>
            <w:tcW w:w="4159" w:type="dxa"/>
            <w:tcMar>
              <w:top w:w="50" w:type="dxa"/>
              <w:left w:w="100" w:type="dxa"/>
            </w:tcMar>
            <w:vAlign w:val="center"/>
          </w:tcPr>
          <w:p w14:paraId="0DC4DBF4">
            <w:pPr>
              <w:spacing w:before="0" w:after="0"/>
              <w:ind w:left="135"/>
              <w:jc w:val="left"/>
            </w:pPr>
            <w:r>
              <w:rPr>
                <w:rFonts w:ascii="Times New Roman" w:hAnsi="Times New Roman"/>
                <w:b w:val="0"/>
                <w:i w:val="0"/>
                <w:color w:val="000000"/>
                <w:sz w:val="24"/>
              </w:rPr>
              <w:t>Равнобокая и прямоугольная трапеции</w:t>
            </w:r>
          </w:p>
        </w:tc>
        <w:tc>
          <w:tcPr>
            <w:tcW w:w="1080" w:type="dxa"/>
            <w:tcMar>
              <w:top w:w="50" w:type="dxa"/>
              <w:left w:w="100" w:type="dxa"/>
            </w:tcMar>
            <w:vAlign w:val="center"/>
          </w:tcPr>
          <w:p w14:paraId="2F05A792">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23B561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25B40E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B4EDE62">
            <w:pPr>
              <w:spacing w:before="0" w:after="0"/>
              <w:ind w:left="135"/>
              <w:jc w:val="left"/>
            </w:pPr>
            <w:r>
              <w:rPr>
                <w:rFonts w:ascii="Times New Roman" w:hAnsi="Times New Roman"/>
                <w:b w:val="0"/>
                <w:i w:val="0"/>
                <w:color w:val="000000"/>
                <w:sz w:val="24"/>
              </w:rPr>
              <w:t xml:space="preserve"> 29.09.2025 </w:t>
            </w:r>
          </w:p>
        </w:tc>
        <w:tc>
          <w:tcPr>
            <w:tcW w:w="2883" w:type="dxa"/>
            <w:tcMar>
              <w:top w:w="50" w:type="dxa"/>
              <w:left w:w="100" w:type="dxa"/>
            </w:tcMar>
            <w:vAlign w:val="center"/>
          </w:tcPr>
          <w:p w14:paraId="53CC62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"https://m.edsoo.ru/88672858" \h </w:instrText>
            </w:r>
            <w:r>
              <w:fldChar w:fldCharType="separate"/>
            </w:r>
            <w:r>
              <w:rPr>
                <w:rFonts w:ascii="Times New Roman" w:hAnsi="Times New Roman"/>
                <w:b w:val="0"/>
                <w:i w:val="0"/>
                <w:color w:val="0000FF"/>
                <w:sz w:val="22"/>
                <w:u w:val="single"/>
              </w:rPr>
              <w:t>https://m.edsoo.ru/88672858</w:t>
            </w:r>
            <w:r>
              <w:rPr>
                <w:rFonts w:ascii="Times New Roman" w:hAnsi="Times New Roman"/>
                <w:b w:val="0"/>
                <w:i w:val="0"/>
                <w:color w:val="0000FF"/>
                <w:sz w:val="22"/>
                <w:u w:val="single"/>
              </w:rPr>
              <w:fldChar w:fldCharType="end"/>
            </w:r>
          </w:p>
        </w:tc>
      </w:tr>
      <w:tr w14:paraId="55FE3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A10B420">
            <w:pPr>
              <w:spacing w:before="0" w:after="0"/>
              <w:ind w:left="0"/>
              <w:jc w:val="left"/>
            </w:pPr>
            <w:r>
              <w:rPr>
                <w:rFonts w:ascii="Times New Roman" w:hAnsi="Times New Roman"/>
                <w:b w:val="0"/>
                <w:i w:val="0"/>
                <w:color w:val="000000"/>
                <w:sz w:val="24"/>
              </w:rPr>
              <w:t>10</w:t>
            </w:r>
          </w:p>
        </w:tc>
        <w:tc>
          <w:tcPr>
            <w:tcW w:w="4159" w:type="dxa"/>
            <w:tcMar>
              <w:top w:w="50" w:type="dxa"/>
              <w:left w:w="100" w:type="dxa"/>
            </w:tcMar>
            <w:vAlign w:val="center"/>
          </w:tcPr>
          <w:p w14:paraId="0D9FD8DC">
            <w:pPr>
              <w:spacing w:before="0" w:after="0"/>
              <w:ind w:left="135"/>
              <w:jc w:val="left"/>
            </w:pPr>
            <w:r>
              <w:rPr>
                <w:rFonts w:ascii="Times New Roman" w:hAnsi="Times New Roman"/>
                <w:b w:val="0"/>
                <w:i w:val="0"/>
                <w:color w:val="000000"/>
                <w:sz w:val="24"/>
              </w:rPr>
              <w:t>Метод удвоения медианы</w:t>
            </w:r>
          </w:p>
        </w:tc>
        <w:tc>
          <w:tcPr>
            <w:tcW w:w="1080" w:type="dxa"/>
            <w:tcMar>
              <w:top w:w="50" w:type="dxa"/>
              <w:left w:w="100" w:type="dxa"/>
            </w:tcMar>
            <w:vAlign w:val="center"/>
          </w:tcPr>
          <w:p w14:paraId="3B86899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AFDE3E2">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3DB2466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F9945B6">
            <w:pPr>
              <w:spacing w:before="0" w:after="0"/>
              <w:ind w:left="135"/>
              <w:jc w:val="left"/>
            </w:pPr>
            <w:r>
              <w:rPr>
                <w:rFonts w:ascii="Times New Roman" w:hAnsi="Times New Roman"/>
                <w:b w:val="0"/>
                <w:i w:val="0"/>
                <w:color w:val="000000"/>
                <w:sz w:val="24"/>
              </w:rPr>
              <w:t xml:space="preserve"> 01.10.2025 </w:t>
            </w:r>
          </w:p>
        </w:tc>
        <w:tc>
          <w:tcPr>
            <w:tcW w:w="2883" w:type="dxa"/>
            <w:tcMar>
              <w:top w:w="50" w:type="dxa"/>
              <w:left w:w="100" w:type="dxa"/>
            </w:tcMar>
            <w:vAlign w:val="center"/>
          </w:tcPr>
          <w:p w14:paraId="14136F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"https://m.edsoo.ru/88672b14" \h </w:instrText>
            </w:r>
            <w:r>
              <w:fldChar w:fldCharType="separate"/>
            </w:r>
            <w:r>
              <w:rPr>
                <w:rFonts w:ascii="Times New Roman" w:hAnsi="Times New Roman"/>
                <w:b w:val="0"/>
                <w:i w:val="0"/>
                <w:color w:val="0000FF"/>
                <w:sz w:val="22"/>
                <w:u w:val="single"/>
              </w:rPr>
              <w:t>https://m.edsoo.ru/88672b14</w:t>
            </w:r>
            <w:r>
              <w:rPr>
                <w:rFonts w:ascii="Times New Roman" w:hAnsi="Times New Roman"/>
                <w:b w:val="0"/>
                <w:i w:val="0"/>
                <w:color w:val="0000FF"/>
                <w:sz w:val="22"/>
                <w:u w:val="single"/>
              </w:rPr>
              <w:fldChar w:fldCharType="end"/>
            </w:r>
          </w:p>
        </w:tc>
      </w:tr>
      <w:tr w14:paraId="30BFB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73B8C7B">
            <w:pPr>
              <w:spacing w:before="0" w:after="0"/>
              <w:ind w:left="0"/>
              <w:jc w:val="left"/>
            </w:pPr>
            <w:r>
              <w:rPr>
                <w:rFonts w:ascii="Times New Roman" w:hAnsi="Times New Roman"/>
                <w:b w:val="0"/>
                <w:i w:val="0"/>
                <w:color w:val="000000"/>
                <w:sz w:val="24"/>
              </w:rPr>
              <w:t>11</w:t>
            </w:r>
          </w:p>
        </w:tc>
        <w:tc>
          <w:tcPr>
            <w:tcW w:w="4159" w:type="dxa"/>
            <w:tcMar>
              <w:top w:w="50" w:type="dxa"/>
              <w:left w:w="100" w:type="dxa"/>
            </w:tcMar>
            <w:vAlign w:val="center"/>
          </w:tcPr>
          <w:p w14:paraId="41BF454E">
            <w:pPr>
              <w:spacing w:before="0" w:after="0"/>
              <w:ind w:left="135"/>
              <w:jc w:val="left"/>
            </w:pPr>
            <w:r>
              <w:rPr>
                <w:rFonts w:ascii="Times New Roman" w:hAnsi="Times New Roman"/>
                <w:b w:val="0"/>
                <w:i w:val="0"/>
                <w:color w:val="000000"/>
                <w:sz w:val="24"/>
              </w:rPr>
              <w:t>Центральная симметрия</w:t>
            </w:r>
          </w:p>
        </w:tc>
        <w:tc>
          <w:tcPr>
            <w:tcW w:w="1080" w:type="dxa"/>
            <w:tcMar>
              <w:top w:w="50" w:type="dxa"/>
              <w:left w:w="100" w:type="dxa"/>
            </w:tcMar>
            <w:vAlign w:val="center"/>
          </w:tcPr>
          <w:p w14:paraId="27FC3AD8">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37AE3F7">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451B7E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0C855F1">
            <w:pPr>
              <w:spacing w:before="0" w:after="0"/>
              <w:ind w:left="135"/>
              <w:jc w:val="left"/>
            </w:pPr>
            <w:r>
              <w:rPr>
                <w:rFonts w:ascii="Times New Roman" w:hAnsi="Times New Roman"/>
                <w:b w:val="0"/>
                <w:i w:val="0"/>
                <w:color w:val="000000"/>
                <w:sz w:val="24"/>
              </w:rPr>
              <w:t xml:space="preserve"> 06.10.2025 </w:t>
            </w:r>
          </w:p>
        </w:tc>
        <w:tc>
          <w:tcPr>
            <w:tcW w:w="2883" w:type="dxa"/>
            <w:tcMar>
              <w:top w:w="50" w:type="dxa"/>
              <w:left w:w="100" w:type="dxa"/>
            </w:tcMar>
            <w:vAlign w:val="center"/>
          </w:tcPr>
          <w:p w14:paraId="209156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"https://m.edsoo.ru/88672b14" \h </w:instrText>
            </w:r>
            <w:r>
              <w:fldChar w:fldCharType="separate"/>
            </w:r>
            <w:r>
              <w:rPr>
                <w:rFonts w:ascii="Times New Roman" w:hAnsi="Times New Roman"/>
                <w:b w:val="0"/>
                <w:i w:val="0"/>
                <w:color w:val="0000FF"/>
                <w:sz w:val="22"/>
                <w:u w:val="single"/>
              </w:rPr>
              <w:t>https://m.edsoo.ru/88672b14</w:t>
            </w:r>
            <w:r>
              <w:rPr>
                <w:rFonts w:ascii="Times New Roman" w:hAnsi="Times New Roman"/>
                <w:b w:val="0"/>
                <w:i w:val="0"/>
                <w:color w:val="0000FF"/>
                <w:sz w:val="22"/>
                <w:u w:val="single"/>
              </w:rPr>
              <w:fldChar w:fldCharType="end"/>
            </w:r>
          </w:p>
        </w:tc>
      </w:tr>
      <w:tr w14:paraId="3F05D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160A388">
            <w:pPr>
              <w:spacing w:before="0" w:after="0"/>
              <w:ind w:left="0"/>
              <w:jc w:val="left"/>
            </w:pPr>
            <w:r>
              <w:rPr>
                <w:rFonts w:ascii="Times New Roman" w:hAnsi="Times New Roman"/>
                <w:b w:val="0"/>
                <w:i w:val="0"/>
                <w:color w:val="000000"/>
                <w:sz w:val="24"/>
              </w:rPr>
              <w:t>12</w:t>
            </w:r>
          </w:p>
        </w:tc>
        <w:tc>
          <w:tcPr>
            <w:tcW w:w="4159" w:type="dxa"/>
            <w:tcMar>
              <w:top w:w="50" w:type="dxa"/>
              <w:left w:w="100" w:type="dxa"/>
            </w:tcMar>
            <w:vAlign w:val="center"/>
          </w:tcPr>
          <w:p w14:paraId="6FF9CFEC">
            <w:pPr>
              <w:spacing w:before="0" w:after="0"/>
              <w:ind w:left="135"/>
              <w:jc w:val="left"/>
            </w:pPr>
            <w:r>
              <w:rPr>
                <w:rFonts w:ascii="Times New Roman" w:hAnsi="Times New Roman"/>
                <w:b w:val="0"/>
                <w:i w:val="0"/>
                <w:color w:val="000000"/>
                <w:sz w:val="24"/>
              </w:rPr>
              <w:t>Контрольная работа по теме "Четырёхугольники"</w:t>
            </w:r>
          </w:p>
        </w:tc>
        <w:tc>
          <w:tcPr>
            <w:tcW w:w="1080" w:type="dxa"/>
            <w:tcMar>
              <w:top w:w="50" w:type="dxa"/>
              <w:left w:w="100" w:type="dxa"/>
            </w:tcMar>
            <w:vAlign w:val="center"/>
          </w:tcPr>
          <w:p w14:paraId="022A21BD">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8C1C7BF">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52BFC39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98BA1A5">
            <w:pPr>
              <w:spacing w:before="0" w:after="0"/>
              <w:ind w:left="135"/>
              <w:jc w:val="left"/>
            </w:pPr>
            <w:r>
              <w:rPr>
                <w:rFonts w:ascii="Times New Roman" w:hAnsi="Times New Roman"/>
                <w:b w:val="0"/>
                <w:i w:val="0"/>
                <w:color w:val="000000"/>
                <w:sz w:val="24"/>
              </w:rPr>
              <w:t xml:space="preserve"> 08.10.2025 </w:t>
            </w:r>
          </w:p>
        </w:tc>
        <w:tc>
          <w:tcPr>
            <w:tcW w:w="2883" w:type="dxa"/>
            <w:tcMar>
              <w:top w:w="50" w:type="dxa"/>
              <w:left w:w="100" w:type="dxa"/>
            </w:tcMar>
            <w:vAlign w:val="center"/>
          </w:tcPr>
          <w:p w14:paraId="51EC64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"https://m.edsoo.ru/88672c9a" \h </w:instrText>
            </w:r>
            <w:r>
              <w:fldChar w:fldCharType="separate"/>
            </w:r>
            <w:r>
              <w:rPr>
                <w:rFonts w:ascii="Times New Roman" w:hAnsi="Times New Roman"/>
                <w:b w:val="0"/>
                <w:i w:val="0"/>
                <w:color w:val="0000FF"/>
                <w:sz w:val="22"/>
                <w:u w:val="single"/>
              </w:rPr>
              <w:t>https://m.edsoo.ru/88672c9a</w:t>
            </w:r>
            <w:r>
              <w:rPr>
                <w:rFonts w:ascii="Times New Roman" w:hAnsi="Times New Roman"/>
                <w:b w:val="0"/>
                <w:i w:val="0"/>
                <w:color w:val="0000FF"/>
                <w:sz w:val="22"/>
                <w:u w:val="single"/>
              </w:rPr>
              <w:fldChar w:fldCharType="end"/>
            </w:r>
          </w:p>
        </w:tc>
      </w:tr>
      <w:tr w14:paraId="4E38C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B0FF7C3">
            <w:pPr>
              <w:spacing w:before="0" w:after="0"/>
              <w:ind w:left="0"/>
              <w:jc w:val="left"/>
            </w:pPr>
            <w:r>
              <w:rPr>
                <w:rFonts w:ascii="Times New Roman" w:hAnsi="Times New Roman"/>
                <w:b w:val="0"/>
                <w:i w:val="0"/>
                <w:color w:val="000000"/>
                <w:sz w:val="24"/>
              </w:rPr>
              <w:t>13</w:t>
            </w:r>
          </w:p>
        </w:tc>
        <w:tc>
          <w:tcPr>
            <w:tcW w:w="4159" w:type="dxa"/>
            <w:tcMar>
              <w:top w:w="50" w:type="dxa"/>
              <w:left w:w="100" w:type="dxa"/>
            </w:tcMar>
            <w:vAlign w:val="center"/>
          </w:tcPr>
          <w:p w14:paraId="14481CD1">
            <w:pPr>
              <w:spacing w:before="0" w:after="0"/>
              <w:ind w:left="135"/>
              <w:jc w:val="left"/>
            </w:pPr>
            <w:r>
              <w:rPr>
                <w:rFonts w:ascii="Times New Roman" w:hAnsi="Times New Roman"/>
                <w:b w:val="0"/>
                <w:i w:val="0"/>
                <w:color w:val="000000"/>
                <w:sz w:val="24"/>
              </w:rPr>
              <w:t>Теорема Фалеса и теорема о пропорциональных отрезках</w:t>
            </w:r>
          </w:p>
        </w:tc>
        <w:tc>
          <w:tcPr>
            <w:tcW w:w="1080" w:type="dxa"/>
            <w:tcMar>
              <w:top w:w="50" w:type="dxa"/>
              <w:left w:w="100" w:type="dxa"/>
            </w:tcMar>
            <w:vAlign w:val="center"/>
          </w:tcPr>
          <w:p w14:paraId="62E975C7">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6A66B312">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CF8EAC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528676A">
            <w:pPr>
              <w:spacing w:before="0" w:after="0"/>
              <w:ind w:left="135"/>
              <w:jc w:val="left"/>
            </w:pPr>
            <w:r>
              <w:rPr>
                <w:rFonts w:ascii="Times New Roman" w:hAnsi="Times New Roman"/>
                <w:b w:val="0"/>
                <w:i w:val="0"/>
                <w:color w:val="000000"/>
                <w:sz w:val="24"/>
              </w:rPr>
              <w:t xml:space="preserve"> 13.10.2025 </w:t>
            </w:r>
          </w:p>
        </w:tc>
        <w:tc>
          <w:tcPr>
            <w:tcW w:w="2883" w:type="dxa"/>
            <w:tcMar>
              <w:top w:w="50" w:type="dxa"/>
              <w:left w:w="100" w:type="dxa"/>
            </w:tcMar>
            <w:vAlign w:val="center"/>
          </w:tcPr>
          <w:p w14:paraId="5DC952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"https://m.edsoo.ru/8867337a" \h </w:instrText>
            </w:r>
            <w:r>
              <w:fldChar w:fldCharType="separate"/>
            </w:r>
            <w:r>
              <w:rPr>
                <w:rFonts w:ascii="Times New Roman" w:hAnsi="Times New Roman"/>
                <w:b w:val="0"/>
                <w:i w:val="0"/>
                <w:color w:val="0000FF"/>
                <w:sz w:val="22"/>
                <w:u w:val="single"/>
              </w:rPr>
              <w:t>https://m.edsoo.ru/8867337a</w:t>
            </w:r>
            <w:r>
              <w:rPr>
                <w:rFonts w:ascii="Times New Roman" w:hAnsi="Times New Roman"/>
                <w:b w:val="0"/>
                <w:i w:val="0"/>
                <w:color w:val="0000FF"/>
                <w:sz w:val="22"/>
                <w:u w:val="single"/>
              </w:rPr>
              <w:fldChar w:fldCharType="end"/>
            </w:r>
          </w:p>
        </w:tc>
      </w:tr>
      <w:tr w14:paraId="084D2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62B7580">
            <w:pPr>
              <w:spacing w:before="0" w:after="0"/>
              <w:ind w:left="0"/>
              <w:jc w:val="left"/>
            </w:pPr>
            <w:r>
              <w:rPr>
                <w:rFonts w:ascii="Times New Roman" w:hAnsi="Times New Roman"/>
                <w:b w:val="0"/>
                <w:i w:val="0"/>
                <w:color w:val="000000"/>
                <w:sz w:val="24"/>
              </w:rPr>
              <w:t>14</w:t>
            </w:r>
          </w:p>
        </w:tc>
        <w:tc>
          <w:tcPr>
            <w:tcW w:w="4159" w:type="dxa"/>
            <w:tcMar>
              <w:top w:w="50" w:type="dxa"/>
              <w:left w:w="100" w:type="dxa"/>
            </w:tcMar>
            <w:vAlign w:val="center"/>
          </w:tcPr>
          <w:p w14:paraId="13D60062">
            <w:pPr>
              <w:spacing w:before="0" w:after="0"/>
              <w:ind w:left="135"/>
              <w:jc w:val="left"/>
            </w:pPr>
            <w:r>
              <w:rPr>
                <w:rFonts w:ascii="Times New Roman" w:hAnsi="Times New Roman"/>
                <w:b w:val="0"/>
                <w:i w:val="0"/>
                <w:color w:val="000000"/>
                <w:sz w:val="24"/>
              </w:rPr>
              <w:t>Средняя линия треугольника</w:t>
            </w:r>
          </w:p>
        </w:tc>
        <w:tc>
          <w:tcPr>
            <w:tcW w:w="1080" w:type="dxa"/>
            <w:tcMar>
              <w:top w:w="50" w:type="dxa"/>
              <w:left w:w="100" w:type="dxa"/>
            </w:tcMar>
            <w:vAlign w:val="center"/>
          </w:tcPr>
          <w:p w14:paraId="41CC9B2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F14C74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A4FC4A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126C577">
            <w:pPr>
              <w:spacing w:before="0" w:after="0"/>
              <w:ind w:left="135"/>
              <w:jc w:val="left"/>
            </w:pPr>
            <w:r>
              <w:rPr>
                <w:rFonts w:ascii="Times New Roman" w:hAnsi="Times New Roman"/>
                <w:b w:val="0"/>
                <w:i w:val="0"/>
                <w:color w:val="000000"/>
                <w:sz w:val="24"/>
              </w:rPr>
              <w:t xml:space="preserve"> 15.10.2025 </w:t>
            </w:r>
          </w:p>
        </w:tc>
        <w:tc>
          <w:tcPr>
            <w:tcW w:w="2883" w:type="dxa"/>
            <w:tcMar>
              <w:top w:w="50" w:type="dxa"/>
              <w:left w:w="100" w:type="dxa"/>
            </w:tcMar>
            <w:vAlign w:val="center"/>
          </w:tcPr>
          <w:p w14:paraId="7F1ABD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"https://m.edsoo.ru/88672e0c" \h </w:instrText>
            </w:r>
            <w:r>
              <w:fldChar w:fldCharType="separate"/>
            </w:r>
            <w:r>
              <w:rPr>
                <w:rFonts w:ascii="Times New Roman" w:hAnsi="Times New Roman"/>
                <w:b w:val="0"/>
                <w:i w:val="0"/>
                <w:color w:val="0000FF"/>
                <w:sz w:val="22"/>
                <w:u w:val="single"/>
              </w:rPr>
              <w:t>https://m.edsoo.ru/88672e0c</w:t>
            </w:r>
            <w:r>
              <w:rPr>
                <w:rFonts w:ascii="Times New Roman" w:hAnsi="Times New Roman"/>
                <w:b w:val="0"/>
                <w:i w:val="0"/>
                <w:color w:val="0000FF"/>
                <w:sz w:val="22"/>
                <w:u w:val="single"/>
              </w:rPr>
              <w:fldChar w:fldCharType="end"/>
            </w:r>
          </w:p>
        </w:tc>
      </w:tr>
      <w:tr w14:paraId="6FF8F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47A95BF">
            <w:pPr>
              <w:spacing w:before="0" w:after="0"/>
              <w:ind w:left="0"/>
              <w:jc w:val="left"/>
            </w:pPr>
            <w:r>
              <w:rPr>
                <w:rFonts w:ascii="Times New Roman" w:hAnsi="Times New Roman"/>
                <w:b w:val="0"/>
                <w:i w:val="0"/>
                <w:color w:val="000000"/>
                <w:sz w:val="24"/>
              </w:rPr>
              <w:t>15</w:t>
            </w:r>
          </w:p>
        </w:tc>
        <w:tc>
          <w:tcPr>
            <w:tcW w:w="4159" w:type="dxa"/>
            <w:tcMar>
              <w:top w:w="50" w:type="dxa"/>
              <w:left w:w="100" w:type="dxa"/>
            </w:tcMar>
            <w:vAlign w:val="center"/>
          </w:tcPr>
          <w:p w14:paraId="1ABFBD3D">
            <w:pPr>
              <w:spacing w:before="0" w:after="0"/>
              <w:ind w:left="135"/>
              <w:jc w:val="left"/>
            </w:pPr>
            <w:r>
              <w:rPr>
                <w:rFonts w:ascii="Times New Roman" w:hAnsi="Times New Roman"/>
                <w:b w:val="0"/>
                <w:i w:val="0"/>
                <w:color w:val="000000"/>
                <w:sz w:val="24"/>
              </w:rPr>
              <w:t>Средняя линия треугольника</w:t>
            </w:r>
          </w:p>
        </w:tc>
        <w:tc>
          <w:tcPr>
            <w:tcW w:w="1080" w:type="dxa"/>
            <w:tcMar>
              <w:top w:w="50" w:type="dxa"/>
              <w:left w:w="100" w:type="dxa"/>
            </w:tcMar>
            <w:vAlign w:val="center"/>
          </w:tcPr>
          <w:p w14:paraId="69246F5E">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855A3E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CE7F14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7AA30AC">
            <w:pPr>
              <w:spacing w:before="0" w:after="0"/>
              <w:ind w:left="135"/>
              <w:jc w:val="left"/>
            </w:pPr>
            <w:r>
              <w:rPr>
                <w:rFonts w:ascii="Times New Roman" w:hAnsi="Times New Roman"/>
                <w:b w:val="0"/>
                <w:i w:val="0"/>
                <w:color w:val="000000"/>
                <w:sz w:val="24"/>
              </w:rPr>
              <w:t xml:space="preserve"> 20.10.2025 </w:t>
            </w:r>
          </w:p>
        </w:tc>
        <w:tc>
          <w:tcPr>
            <w:tcW w:w="2883" w:type="dxa"/>
            <w:tcMar>
              <w:top w:w="50" w:type="dxa"/>
              <w:left w:w="100" w:type="dxa"/>
            </w:tcMar>
            <w:vAlign w:val="center"/>
          </w:tcPr>
          <w:p w14:paraId="62FC74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"https://m.edsoo.ru/88672f38" \h </w:instrText>
            </w:r>
            <w:r>
              <w:fldChar w:fldCharType="separate"/>
            </w:r>
            <w:r>
              <w:rPr>
                <w:rFonts w:ascii="Times New Roman" w:hAnsi="Times New Roman"/>
                <w:b w:val="0"/>
                <w:i w:val="0"/>
                <w:color w:val="0000FF"/>
                <w:sz w:val="22"/>
                <w:u w:val="single"/>
              </w:rPr>
              <w:t>https://m.edsoo.ru/88672f38</w:t>
            </w:r>
            <w:r>
              <w:rPr>
                <w:rFonts w:ascii="Times New Roman" w:hAnsi="Times New Roman"/>
                <w:b w:val="0"/>
                <w:i w:val="0"/>
                <w:color w:val="0000FF"/>
                <w:sz w:val="22"/>
                <w:u w:val="single"/>
              </w:rPr>
              <w:fldChar w:fldCharType="end"/>
            </w:r>
          </w:p>
        </w:tc>
      </w:tr>
      <w:tr w14:paraId="643C0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E9D08F3">
            <w:pPr>
              <w:spacing w:before="0" w:after="0"/>
              <w:ind w:left="0"/>
              <w:jc w:val="left"/>
            </w:pPr>
            <w:r>
              <w:rPr>
                <w:rFonts w:ascii="Times New Roman" w:hAnsi="Times New Roman"/>
                <w:b w:val="0"/>
                <w:i w:val="0"/>
                <w:color w:val="000000"/>
                <w:sz w:val="24"/>
              </w:rPr>
              <w:t>16</w:t>
            </w:r>
          </w:p>
        </w:tc>
        <w:tc>
          <w:tcPr>
            <w:tcW w:w="4159" w:type="dxa"/>
            <w:tcMar>
              <w:top w:w="50" w:type="dxa"/>
              <w:left w:w="100" w:type="dxa"/>
            </w:tcMar>
            <w:vAlign w:val="center"/>
          </w:tcPr>
          <w:p w14:paraId="511A4DEC">
            <w:pPr>
              <w:spacing w:before="0" w:after="0"/>
              <w:ind w:left="135"/>
              <w:jc w:val="left"/>
            </w:pPr>
            <w:r>
              <w:rPr>
                <w:rFonts w:ascii="Times New Roman" w:hAnsi="Times New Roman"/>
                <w:b w:val="0"/>
                <w:i w:val="0"/>
                <w:color w:val="000000"/>
                <w:sz w:val="24"/>
              </w:rPr>
              <w:t>Трапеция, её средняя линия</w:t>
            </w:r>
          </w:p>
        </w:tc>
        <w:tc>
          <w:tcPr>
            <w:tcW w:w="1080" w:type="dxa"/>
            <w:tcMar>
              <w:top w:w="50" w:type="dxa"/>
              <w:left w:w="100" w:type="dxa"/>
            </w:tcMar>
            <w:vAlign w:val="center"/>
          </w:tcPr>
          <w:p w14:paraId="7880487A">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DE27A5A">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8F892D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6E80607">
            <w:pPr>
              <w:spacing w:before="0" w:after="0"/>
              <w:ind w:left="135"/>
              <w:jc w:val="left"/>
            </w:pPr>
            <w:r>
              <w:rPr>
                <w:rFonts w:ascii="Times New Roman" w:hAnsi="Times New Roman"/>
                <w:b w:val="0"/>
                <w:i w:val="0"/>
                <w:color w:val="000000"/>
                <w:sz w:val="24"/>
              </w:rPr>
              <w:t xml:space="preserve"> 22.10.2025 </w:t>
            </w:r>
          </w:p>
        </w:tc>
        <w:tc>
          <w:tcPr>
            <w:tcW w:w="2883" w:type="dxa"/>
            <w:tcMar>
              <w:top w:w="50" w:type="dxa"/>
              <w:left w:w="100" w:type="dxa"/>
            </w:tcMar>
            <w:vAlign w:val="center"/>
          </w:tcPr>
          <w:p w14:paraId="49D022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"https://m.edsoo.ru/88672358" \h </w:instrText>
            </w:r>
            <w:r>
              <w:fldChar w:fldCharType="separate"/>
            </w:r>
            <w:r>
              <w:rPr>
                <w:rFonts w:ascii="Times New Roman" w:hAnsi="Times New Roman"/>
                <w:b w:val="0"/>
                <w:i w:val="0"/>
                <w:color w:val="0000FF"/>
                <w:sz w:val="22"/>
                <w:u w:val="single"/>
              </w:rPr>
              <w:t>https://m.edsoo.ru/88672358</w:t>
            </w:r>
            <w:r>
              <w:rPr>
                <w:rFonts w:ascii="Times New Roman" w:hAnsi="Times New Roman"/>
                <w:b w:val="0"/>
                <w:i w:val="0"/>
                <w:color w:val="0000FF"/>
                <w:sz w:val="22"/>
                <w:u w:val="single"/>
              </w:rPr>
              <w:fldChar w:fldCharType="end"/>
            </w:r>
          </w:p>
        </w:tc>
      </w:tr>
      <w:tr w14:paraId="284B9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1F3F5CB">
            <w:pPr>
              <w:spacing w:before="0" w:after="0"/>
              <w:ind w:left="0"/>
              <w:jc w:val="left"/>
            </w:pPr>
            <w:r>
              <w:rPr>
                <w:rFonts w:ascii="Times New Roman" w:hAnsi="Times New Roman"/>
                <w:b w:val="0"/>
                <w:i w:val="0"/>
                <w:color w:val="000000"/>
                <w:sz w:val="24"/>
              </w:rPr>
              <w:t>17</w:t>
            </w:r>
          </w:p>
        </w:tc>
        <w:tc>
          <w:tcPr>
            <w:tcW w:w="4159" w:type="dxa"/>
            <w:tcMar>
              <w:top w:w="50" w:type="dxa"/>
              <w:left w:w="100" w:type="dxa"/>
            </w:tcMar>
            <w:vAlign w:val="center"/>
          </w:tcPr>
          <w:p w14:paraId="3D583A39">
            <w:pPr>
              <w:spacing w:before="0" w:after="0"/>
              <w:ind w:left="135"/>
              <w:jc w:val="left"/>
            </w:pPr>
            <w:r>
              <w:rPr>
                <w:rFonts w:ascii="Times New Roman" w:hAnsi="Times New Roman"/>
                <w:b w:val="0"/>
                <w:i w:val="0"/>
                <w:color w:val="000000"/>
                <w:sz w:val="24"/>
              </w:rPr>
              <w:t>Трапеция, её средняя линия</w:t>
            </w:r>
          </w:p>
        </w:tc>
        <w:tc>
          <w:tcPr>
            <w:tcW w:w="1080" w:type="dxa"/>
            <w:tcMar>
              <w:top w:w="50" w:type="dxa"/>
              <w:left w:w="100" w:type="dxa"/>
            </w:tcMar>
            <w:vAlign w:val="center"/>
          </w:tcPr>
          <w:p w14:paraId="7767D5A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F995B88">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41C1CD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4BFD29A">
            <w:pPr>
              <w:spacing w:before="0" w:after="0"/>
              <w:ind w:left="135"/>
              <w:jc w:val="left"/>
            </w:pPr>
            <w:r>
              <w:rPr>
                <w:rFonts w:ascii="Times New Roman" w:hAnsi="Times New Roman"/>
                <w:b w:val="0"/>
                <w:i w:val="0"/>
                <w:color w:val="000000"/>
                <w:sz w:val="24"/>
              </w:rPr>
              <w:t xml:space="preserve"> 05.11.2025 </w:t>
            </w:r>
          </w:p>
        </w:tc>
        <w:tc>
          <w:tcPr>
            <w:tcW w:w="2883" w:type="dxa"/>
            <w:tcMar>
              <w:top w:w="50" w:type="dxa"/>
              <w:left w:w="100" w:type="dxa"/>
            </w:tcMar>
            <w:vAlign w:val="center"/>
          </w:tcPr>
          <w:p w14:paraId="1D9C86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"https://m.edsoo.ru/88673064" \h </w:instrText>
            </w:r>
            <w:r>
              <w:fldChar w:fldCharType="separate"/>
            </w:r>
            <w:r>
              <w:rPr>
                <w:rFonts w:ascii="Times New Roman" w:hAnsi="Times New Roman"/>
                <w:b w:val="0"/>
                <w:i w:val="0"/>
                <w:color w:val="0000FF"/>
                <w:sz w:val="22"/>
                <w:u w:val="single"/>
              </w:rPr>
              <w:t>https://m.edsoo.ru/88673064</w:t>
            </w:r>
            <w:r>
              <w:rPr>
                <w:rFonts w:ascii="Times New Roman" w:hAnsi="Times New Roman"/>
                <w:b w:val="0"/>
                <w:i w:val="0"/>
                <w:color w:val="0000FF"/>
                <w:sz w:val="22"/>
                <w:u w:val="single"/>
              </w:rPr>
              <w:fldChar w:fldCharType="end"/>
            </w:r>
          </w:p>
        </w:tc>
      </w:tr>
      <w:tr w14:paraId="3BB6F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CFF7C95">
            <w:pPr>
              <w:spacing w:before="0" w:after="0"/>
              <w:ind w:left="0"/>
              <w:jc w:val="left"/>
            </w:pPr>
            <w:r>
              <w:rPr>
                <w:rFonts w:ascii="Times New Roman" w:hAnsi="Times New Roman"/>
                <w:b w:val="0"/>
                <w:i w:val="0"/>
                <w:color w:val="000000"/>
                <w:sz w:val="24"/>
              </w:rPr>
              <w:t>18</w:t>
            </w:r>
          </w:p>
        </w:tc>
        <w:tc>
          <w:tcPr>
            <w:tcW w:w="4159" w:type="dxa"/>
            <w:tcMar>
              <w:top w:w="50" w:type="dxa"/>
              <w:left w:w="100" w:type="dxa"/>
            </w:tcMar>
            <w:vAlign w:val="center"/>
          </w:tcPr>
          <w:p w14:paraId="3C821415">
            <w:pPr>
              <w:spacing w:before="0" w:after="0"/>
              <w:ind w:left="135"/>
              <w:jc w:val="left"/>
            </w:pPr>
            <w:r>
              <w:rPr>
                <w:rFonts w:ascii="Times New Roman" w:hAnsi="Times New Roman"/>
                <w:b w:val="0"/>
                <w:i w:val="0"/>
                <w:color w:val="000000"/>
                <w:sz w:val="24"/>
              </w:rPr>
              <w:t>Пропорциональные отрезки</w:t>
            </w:r>
          </w:p>
        </w:tc>
        <w:tc>
          <w:tcPr>
            <w:tcW w:w="1080" w:type="dxa"/>
            <w:tcMar>
              <w:top w:w="50" w:type="dxa"/>
              <w:left w:w="100" w:type="dxa"/>
            </w:tcMar>
            <w:vAlign w:val="center"/>
          </w:tcPr>
          <w:p w14:paraId="0875DCD8">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465CF20">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2B23B6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72C86A9">
            <w:pPr>
              <w:spacing w:before="0" w:after="0"/>
              <w:ind w:left="135"/>
              <w:jc w:val="left"/>
            </w:pPr>
            <w:r>
              <w:rPr>
                <w:rFonts w:ascii="Times New Roman" w:hAnsi="Times New Roman"/>
                <w:b w:val="0"/>
                <w:i w:val="0"/>
                <w:color w:val="000000"/>
                <w:sz w:val="24"/>
              </w:rPr>
              <w:t xml:space="preserve"> 10.11.2025 </w:t>
            </w:r>
          </w:p>
        </w:tc>
        <w:tc>
          <w:tcPr>
            <w:tcW w:w="2883" w:type="dxa"/>
            <w:tcMar>
              <w:top w:w="50" w:type="dxa"/>
              <w:left w:w="100" w:type="dxa"/>
            </w:tcMar>
            <w:vAlign w:val="center"/>
          </w:tcPr>
          <w:p w14:paraId="3369B0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"https://m.edsoo.ru/88673794" \h </w:instrText>
            </w:r>
            <w:r>
              <w:fldChar w:fldCharType="separate"/>
            </w:r>
            <w:r>
              <w:rPr>
                <w:rFonts w:ascii="Times New Roman" w:hAnsi="Times New Roman"/>
                <w:b w:val="0"/>
                <w:i w:val="0"/>
                <w:color w:val="0000FF"/>
                <w:sz w:val="22"/>
                <w:u w:val="single"/>
              </w:rPr>
              <w:t>https://m.edsoo.ru/88673794</w:t>
            </w:r>
            <w:r>
              <w:rPr>
                <w:rFonts w:ascii="Times New Roman" w:hAnsi="Times New Roman"/>
                <w:b w:val="0"/>
                <w:i w:val="0"/>
                <w:color w:val="0000FF"/>
                <w:sz w:val="22"/>
                <w:u w:val="single"/>
              </w:rPr>
              <w:fldChar w:fldCharType="end"/>
            </w:r>
          </w:p>
        </w:tc>
      </w:tr>
      <w:tr w14:paraId="41DE0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7E1B018">
            <w:pPr>
              <w:spacing w:before="0" w:after="0"/>
              <w:ind w:left="0"/>
              <w:jc w:val="left"/>
            </w:pPr>
            <w:r>
              <w:rPr>
                <w:rFonts w:ascii="Times New Roman" w:hAnsi="Times New Roman"/>
                <w:b w:val="0"/>
                <w:i w:val="0"/>
                <w:color w:val="000000"/>
                <w:sz w:val="24"/>
              </w:rPr>
              <w:t>19</w:t>
            </w:r>
          </w:p>
        </w:tc>
        <w:tc>
          <w:tcPr>
            <w:tcW w:w="4159" w:type="dxa"/>
            <w:tcMar>
              <w:top w:w="50" w:type="dxa"/>
              <w:left w:w="100" w:type="dxa"/>
            </w:tcMar>
            <w:vAlign w:val="center"/>
          </w:tcPr>
          <w:p w14:paraId="09D14080">
            <w:pPr>
              <w:spacing w:before="0" w:after="0"/>
              <w:ind w:left="135"/>
              <w:jc w:val="left"/>
            </w:pPr>
            <w:r>
              <w:rPr>
                <w:rFonts w:ascii="Times New Roman" w:hAnsi="Times New Roman"/>
                <w:b w:val="0"/>
                <w:i w:val="0"/>
                <w:color w:val="000000"/>
                <w:sz w:val="24"/>
              </w:rPr>
              <w:t>Пропорциональные отрезки</w:t>
            </w:r>
          </w:p>
        </w:tc>
        <w:tc>
          <w:tcPr>
            <w:tcW w:w="1080" w:type="dxa"/>
            <w:tcMar>
              <w:top w:w="50" w:type="dxa"/>
              <w:left w:w="100" w:type="dxa"/>
            </w:tcMar>
            <w:vAlign w:val="center"/>
          </w:tcPr>
          <w:p w14:paraId="707A6FF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D9A7EEF">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6586C1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4FA483F">
            <w:pPr>
              <w:spacing w:before="0" w:after="0"/>
              <w:ind w:left="135"/>
              <w:jc w:val="left"/>
            </w:pPr>
            <w:r>
              <w:rPr>
                <w:rFonts w:ascii="Times New Roman" w:hAnsi="Times New Roman"/>
                <w:b w:val="0"/>
                <w:i w:val="0"/>
                <w:color w:val="000000"/>
                <w:sz w:val="24"/>
              </w:rPr>
              <w:t xml:space="preserve"> 12.11.2025 </w:t>
            </w:r>
          </w:p>
        </w:tc>
        <w:tc>
          <w:tcPr>
            <w:tcW w:w="2883" w:type="dxa"/>
            <w:tcMar>
              <w:top w:w="50" w:type="dxa"/>
              <w:left w:w="100" w:type="dxa"/>
            </w:tcMar>
            <w:vAlign w:val="center"/>
          </w:tcPr>
          <w:p w14:paraId="150CA7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"https://m.edsoo.ru/88673794" \h </w:instrText>
            </w:r>
            <w:r>
              <w:fldChar w:fldCharType="separate"/>
            </w:r>
            <w:r>
              <w:rPr>
                <w:rFonts w:ascii="Times New Roman" w:hAnsi="Times New Roman"/>
                <w:b w:val="0"/>
                <w:i w:val="0"/>
                <w:color w:val="0000FF"/>
                <w:sz w:val="22"/>
                <w:u w:val="single"/>
              </w:rPr>
              <w:t>https://m.edsoo.ru/88673794</w:t>
            </w:r>
            <w:r>
              <w:rPr>
                <w:rFonts w:ascii="Times New Roman" w:hAnsi="Times New Roman"/>
                <w:b w:val="0"/>
                <w:i w:val="0"/>
                <w:color w:val="0000FF"/>
                <w:sz w:val="22"/>
                <w:u w:val="single"/>
              </w:rPr>
              <w:fldChar w:fldCharType="end"/>
            </w:r>
          </w:p>
        </w:tc>
      </w:tr>
      <w:tr w14:paraId="298C0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2FC0398">
            <w:pPr>
              <w:spacing w:before="0" w:after="0"/>
              <w:ind w:left="0"/>
              <w:jc w:val="left"/>
            </w:pPr>
            <w:r>
              <w:rPr>
                <w:rFonts w:ascii="Times New Roman" w:hAnsi="Times New Roman"/>
                <w:b w:val="0"/>
                <w:i w:val="0"/>
                <w:color w:val="000000"/>
                <w:sz w:val="24"/>
              </w:rPr>
              <w:t>20</w:t>
            </w:r>
          </w:p>
        </w:tc>
        <w:tc>
          <w:tcPr>
            <w:tcW w:w="4159" w:type="dxa"/>
            <w:tcMar>
              <w:top w:w="50" w:type="dxa"/>
              <w:left w:w="100" w:type="dxa"/>
            </w:tcMar>
            <w:vAlign w:val="center"/>
          </w:tcPr>
          <w:p w14:paraId="4BD61CB9">
            <w:pPr>
              <w:spacing w:before="0" w:after="0"/>
              <w:ind w:left="135"/>
              <w:jc w:val="left"/>
            </w:pPr>
            <w:r>
              <w:rPr>
                <w:rFonts w:ascii="Times New Roman" w:hAnsi="Times New Roman"/>
                <w:b w:val="0"/>
                <w:i w:val="0"/>
                <w:color w:val="000000"/>
                <w:sz w:val="24"/>
              </w:rPr>
              <w:t>Центр масс в треугольнике</w:t>
            </w:r>
          </w:p>
        </w:tc>
        <w:tc>
          <w:tcPr>
            <w:tcW w:w="1080" w:type="dxa"/>
            <w:tcMar>
              <w:top w:w="50" w:type="dxa"/>
              <w:left w:w="100" w:type="dxa"/>
            </w:tcMar>
            <w:vAlign w:val="center"/>
          </w:tcPr>
          <w:p w14:paraId="2AC89C2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0011A08">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007C4B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C871AF2">
            <w:pPr>
              <w:spacing w:before="0" w:after="0"/>
              <w:ind w:left="135"/>
              <w:jc w:val="left"/>
            </w:pPr>
            <w:r>
              <w:rPr>
                <w:rFonts w:ascii="Times New Roman" w:hAnsi="Times New Roman"/>
                <w:b w:val="0"/>
                <w:i w:val="0"/>
                <w:color w:val="000000"/>
                <w:sz w:val="24"/>
              </w:rPr>
              <w:t xml:space="preserve"> 17.11.2025 </w:t>
            </w:r>
          </w:p>
        </w:tc>
        <w:tc>
          <w:tcPr>
            <w:tcW w:w="2883" w:type="dxa"/>
            <w:tcMar>
              <w:top w:w="50" w:type="dxa"/>
              <w:left w:w="100" w:type="dxa"/>
            </w:tcMar>
            <w:vAlign w:val="center"/>
          </w:tcPr>
          <w:p w14:paraId="59E523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"https://m.edsoo.ru/886738fc" \h </w:instrText>
            </w:r>
            <w:r>
              <w:fldChar w:fldCharType="separate"/>
            </w:r>
            <w:r>
              <w:rPr>
                <w:rFonts w:ascii="Times New Roman" w:hAnsi="Times New Roman"/>
                <w:b w:val="0"/>
                <w:i w:val="0"/>
                <w:color w:val="0000FF"/>
                <w:sz w:val="22"/>
                <w:u w:val="single"/>
              </w:rPr>
              <w:t>https://m.edsoo.ru/886738fc</w:t>
            </w:r>
            <w:r>
              <w:rPr>
                <w:rFonts w:ascii="Times New Roman" w:hAnsi="Times New Roman"/>
                <w:b w:val="0"/>
                <w:i w:val="0"/>
                <w:color w:val="0000FF"/>
                <w:sz w:val="22"/>
                <w:u w:val="single"/>
              </w:rPr>
              <w:fldChar w:fldCharType="end"/>
            </w:r>
          </w:p>
        </w:tc>
      </w:tr>
      <w:tr w14:paraId="13C3F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1AF4542">
            <w:pPr>
              <w:spacing w:before="0" w:after="0"/>
              <w:ind w:left="0"/>
              <w:jc w:val="left"/>
            </w:pPr>
            <w:r>
              <w:rPr>
                <w:rFonts w:ascii="Times New Roman" w:hAnsi="Times New Roman"/>
                <w:b w:val="0"/>
                <w:i w:val="0"/>
                <w:color w:val="000000"/>
                <w:sz w:val="24"/>
              </w:rPr>
              <w:t>21</w:t>
            </w:r>
          </w:p>
        </w:tc>
        <w:tc>
          <w:tcPr>
            <w:tcW w:w="4159" w:type="dxa"/>
            <w:tcMar>
              <w:top w:w="50" w:type="dxa"/>
              <w:left w:w="100" w:type="dxa"/>
            </w:tcMar>
            <w:vAlign w:val="center"/>
          </w:tcPr>
          <w:p w14:paraId="4A82F380">
            <w:pPr>
              <w:spacing w:before="0" w:after="0"/>
              <w:ind w:left="135"/>
              <w:jc w:val="left"/>
            </w:pPr>
            <w:r>
              <w:rPr>
                <w:rFonts w:ascii="Times New Roman" w:hAnsi="Times New Roman"/>
                <w:b w:val="0"/>
                <w:i w:val="0"/>
                <w:color w:val="000000"/>
                <w:sz w:val="24"/>
              </w:rPr>
              <w:t>Подобные треугольники</w:t>
            </w:r>
          </w:p>
        </w:tc>
        <w:tc>
          <w:tcPr>
            <w:tcW w:w="1080" w:type="dxa"/>
            <w:tcMar>
              <w:top w:w="50" w:type="dxa"/>
              <w:left w:w="100" w:type="dxa"/>
            </w:tcMar>
            <w:vAlign w:val="center"/>
          </w:tcPr>
          <w:p w14:paraId="60F1FB4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6FD0E643">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C87363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69CD199">
            <w:pPr>
              <w:spacing w:before="0" w:after="0"/>
              <w:ind w:left="135"/>
              <w:jc w:val="left"/>
            </w:pPr>
            <w:r>
              <w:rPr>
                <w:rFonts w:ascii="Times New Roman" w:hAnsi="Times New Roman"/>
                <w:b w:val="0"/>
                <w:i w:val="0"/>
                <w:color w:val="000000"/>
                <w:sz w:val="24"/>
              </w:rPr>
              <w:t xml:space="preserve"> 19.11.2025 </w:t>
            </w:r>
          </w:p>
        </w:tc>
        <w:tc>
          <w:tcPr>
            <w:tcW w:w="2883" w:type="dxa"/>
            <w:tcMar>
              <w:top w:w="50" w:type="dxa"/>
              <w:left w:w="100" w:type="dxa"/>
            </w:tcMar>
            <w:vAlign w:val="center"/>
          </w:tcPr>
          <w:p w14:paraId="2BF11B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"https://m.edsoo.ru/88673a78" \h </w:instrText>
            </w:r>
            <w:r>
              <w:fldChar w:fldCharType="separate"/>
            </w:r>
            <w:r>
              <w:rPr>
                <w:rFonts w:ascii="Times New Roman" w:hAnsi="Times New Roman"/>
                <w:b w:val="0"/>
                <w:i w:val="0"/>
                <w:color w:val="0000FF"/>
                <w:sz w:val="22"/>
                <w:u w:val="single"/>
              </w:rPr>
              <w:t>https://m.edsoo.ru/88673a78</w:t>
            </w:r>
            <w:r>
              <w:rPr>
                <w:rFonts w:ascii="Times New Roman" w:hAnsi="Times New Roman"/>
                <w:b w:val="0"/>
                <w:i w:val="0"/>
                <w:color w:val="0000FF"/>
                <w:sz w:val="22"/>
                <w:u w:val="single"/>
              </w:rPr>
              <w:fldChar w:fldCharType="end"/>
            </w:r>
          </w:p>
        </w:tc>
      </w:tr>
      <w:tr w14:paraId="4A720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F3E5DBA">
            <w:pPr>
              <w:spacing w:before="0" w:after="0"/>
              <w:ind w:left="0"/>
              <w:jc w:val="left"/>
            </w:pPr>
            <w:r>
              <w:rPr>
                <w:rFonts w:ascii="Times New Roman" w:hAnsi="Times New Roman"/>
                <w:b w:val="0"/>
                <w:i w:val="0"/>
                <w:color w:val="000000"/>
                <w:sz w:val="24"/>
              </w:rPr>
              <w:t>22</w:t>
            </w:r>
          </w:p>
        </w:tc>
        <w:tc>
          <w:tcPr>
            <w:tcW w:w="4159" w:type="dxa"/>
            <w:tcMar>
              <w:top w:w="50" w:type="dxa"/>
              <w:left w:w="100" w:type="dxa"/>
            </w:tcMar>
            <w:vAlign w:val="center"/>
          </w:tcPr>
          <w:p w14:paraId="7EB33FBD">
            <w:pPr>
              <w:spacing w:before="0" w:after="0"/>
              <w:ind w:left="135"/>
              <w:jc w:val="left"/>
            </w:pPr>
            <w:r>
              <w:rPr>
                <w:rFonts w:ascii="Times New Roman" w:hAnsi="Times New Roman"/>
                <w:b w:val="0"/>
                <w:i w:val="0"/>
                <w:color w:val="000000"/>
                <w:sz w:val="24"/>
              </w:rPr>
              <w:t>Три признака подобия треугольников</w:t>
            </w:r>
          </w:p>
        </w:tc>
        <w:tc>
          <w:tcPr>
            <w:tcW w:w="1080" w:type="dxa"/>
            <w:tcMar>
              <w:top w:w="50" w:type="dxa"/>
              <w:left w:w="100" w:type="dxa"/>
            </w:tcMar>
            <w:vAlign w:val="center"/>
          </w:tcPr>
          <w:p w14:paraId="7C3FFECF">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B14D729">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7870656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5A1C662">
            <w:pPr>
              <w:spacing w:before="0" w:after="0"/>
              <w:ind w:left="135"/>
              <w:jc w:val="left"/>
            </w:pPr>
            <w:r>
              <w:rPr>
                <w:rFonts w:ascii="Times New Roman" w:hAnsi="Times New Roman"/>
                <w:b w:val="0"/>
                <w:i w:val="0"/>
                <w:color w:val="000000"/>
                <w:sz w:val="24"/>
              </w:rPr>
              <w:t xml:space="preserve"> 24.11.2025 </w:t>
            </w:r>
          </w:p>
        </w:tc>
        <w:tc>
          <w:tcPr>
            <w:tcW w:w="2883" w:type="dxa"/>
            <w:tcMar>
              <w:top w:w="50" w:type="dxa"/>
              <w:left w:w="100" w:type="dxa"/>
            </w:tcMar>
            <w:vAlign w:val="center"/>
          </w:tcPr>
          <w:p w14:paraId="07B9AE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"https://m.edsoo.ru/88673bae" \h </w:instrText>
            </w:r>
            <w:r>
              <w:fldChar w:fldCharType="separate"/>
            </w:r>
            <w:r>
              <w:rPr>
                <w:rFonts w:ascii="Times New Roman" w:hAnsi="Times New Roman"/>
                <w:b w:val="0"/>
                <w:i w:val="0"/>
                <w:color w:val="0000FF"/>
                <w:sz w:val="22"/>
                <w:u w:val="single"/>
              </w:rPr>
              <w:t>https://m.edsoo.ru/88673bae</w:t>
            </w:r>
            <w:r>
              <w:rPr>
                <w:rFonts w:ascii="Times New Roman" w:hAnsi="Times New Roman"/>
                <w:b w:val="0"/>
                <w:i w:val="0"/>
                <w:color w:val="0000FF"/>
                <w:sz w:val="22"/>
                <w:u w:val="single"/>
              </w:rPr>
              <w:fldChar w:fldCharType="end"/>
            </w:r>
          </w:p>
        </w:tc>
      </w:tr>
      <w:tr w14:paraId="1FF88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8C6AE14">
            <w:pPr>
              <w:spacing w:before="0" w:after="0"/>
              <w:ind w:left="0"/>
              <w:jc w:val="left"/>
            </w:pPr>
            <w:r>
              <w:rPr>
                <w:rFonts w:ascii="Times New Roman" w:hAnsi="Times New Roman"/>
                <w:b w:val="0"/>
                <w:i w:val="0"/>
                <w:color w:val="000000"/>
                <w:sz w:val="24"/>
              </w:rPr>
              <w:t>23</w:t>
            </w:r>
          </w:p>
        </w:tc>
        <w:tc>
          <w:tcPr>
            <w:tcW w:w="4159" w:type="dxa"/>
            <w:tcMar>
              <w:top w:w="50" w:type="dxa"/>
              <w:left w:w="100" w:type="dxa"/>
            </w:tcMar>
            <w:vAlign w:val="center"/>
          </w:tcPr>
          <w:p w14:paraId="659D0CD3">
            <w:pPr>
              <w:spacing w:before="0" w:after="0"/>
              <w:ind w:left="135"/>
              <w:jc w:val="left"/>
            </w:pPr>
            <w:r>
              <w:rPr>
                <w:rFonts w:ascii="Times New Roman" w:hAnsi="Times New Roman"/>
                <w:b w:val="0"/>
                <w:i w:val="0"/>
                <w:color w:val="000000"/>
                <w:sz w:val="24"/>
              </w:rPr>
              <w:t>Три признака подобия треугольников</w:t>
            </w:r>
          </w:p>
        </w:tc>
        <w:tc>
          <w:tcPr>
            <w:tcW w:w="1080" w:type="dxa"/>
            <w:tcMar>
              <w:top w:w="50" w:type="dxa"/>
              <w:left w:w="100" w:type="dxa"/>
            </w:tcMar>
            <w:vAlign w:val="center"/>
          </w:tcPr>
          <w:p w14:paraId="5F545CD1">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7C30C8D">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39198C5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F5F9AF2">
            <w:pPr>
              <w:spacing w:before="0" w:after="0"/>
              <w:ind w:left="135"/>
              <w:jc w:val="left"/>
            </w:pPr>
            <w:r>
              <w:rPr>
                <w:rFonts w:ascii="Times New Roman" w:hAnsi="Times New Roman"/>
                <w:b w:val="0"/>
                <w:i w:val="0"/>
                <w:color w:val="000000"/>
                <w:sz w:val="24"/>
              </w:rPr>
              <w:t xml:space="preserve"> 26.11.2025 </w:t>
            </w:r>
          </w:p>
        </w:tc>
        <w:tc>
          <w:tcPr>
            <w:tcW w:w="2883" w:type="dxa"/>
            <w:tcMar>
              <w:top w:w="50" w:type="dxa"/>
              <w:left w:w="100" w:type="dxa"/>
            </w:tcMar>
            <w:vAlign w:val="center"/>
          </w:tcPr>
          <w:p w14:paraId="27B55B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"https://m.edsoo.ru/88673d52" \h </w:instrText>
            </w:r>
            <w:r>
              <w:fldChar w:fldCharType="separate"/>
            </w:r>
            <w:r>
              <w:rPr>
                <w:rFonts w:ascii="Times New Roman" w:hAnsi="Times New Roman"/>
                <w:b w:val="0"/>
                <w:i w:val="0"/>
                <w:color w:val="0000FF"/>
                <w:sz w:val="22"/>
                <w:u w:val="single"/>
              </w:rPr>
              <w:t>https://m.edsoo.ru/88673d52</w:t>
            </w:r>
            <w:r>
              <w:rPr>
                <w:rFonts w:ascii="Times New Roman" w:hAnsi="Times New Roman"/>
                <w:b w:val="0"/>
                <w:i w:val="0"/>
                <w:color w:val="0000FF"/>
                <w:sz w:val="22"/>
                <w:u w:val="single"/>
              </w:rPr>
              <w:fldChar w:fldCharType="end"/>
            </w:r>
          </w:p>
        </w:tc>
      </w:tr>
      <w:tr w14:paraId="4C227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44E9203">
            <w:pPr>
              <w:spacing w:before="0" w:after="0"/>
              <w:ind w:left="0"/>
              <w:jc w:val="left"/>
            </w:pPr>
            <w:r>
              <w:rPr>
                <w:rFonts w:ascii="Times New Roman" w:hAnsi="Times New Roman"/>
                <w:b w:val="0"/>
                <w:i w:val="0"/>
                <w:color w:val="000000"/>
                <w:sz w:val="24"/>
              </w:rPr>
              <w:t>24</w:t>
            </w:r>
          </w:p>
        </w:tc>
        <w:tc>
          <w:tcPr>
            <w:tcW w:w="4159" w:type="dxa"/>
            <w:tcMar>
              <w:top w:w="50" w:type="dxa"/>
              <w:left w:w="100" w:type="dxa"/>
            </w:tcMar>
            <w:vAlign w:val="center"/>
          </w:tcPr>
          <w:p w14:paraId="01CB77C1">
            <w:pPr>
              <w:spacing w:before="0" w:after="0"/>
              <w:ind w:left="135"/>
              <w:jc w:val="left"/>
            </w:pPr>
            <w:r>
              <w:rPr>
                <w:rFonts w:ascii="Times New Roman" w:hAnsi="Times New Roman"/>
                <w:b w:val="0"/>
                <w:i w:val="0"/>
                <w:color w:val="000000"/>
                <w:sz w:val="24"/>
              </w:rPr>
              <w:t>Три признака подобия треугольников</w:t>
            </w:r>
          </w:p>
        </w:tc>
        <w:tc>
          <w:tcPr>
            <w:tcW w:w="1080" w:type="dxa"/>
            <w:tcMar>
              <w:top w:w="50" w:type="dxa"/>
              <w:left w:w="100" w:type="dxa"/>
            </w:tcMar>
            <w:vAlign w:val="center"/>
          </w:tcPr>
          <w:p w14:paraId="5CCF012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92BA76A">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3D5B191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57C1621">
            <w:pPr>
              <w:spacing w:before="0" w:after="0"/>
              <w:ind w:left="135"/>
              <w:jc w:val="left"/>
            </w:pPr>
            <w:r>
              <w:rPr>
                <w:rFonts w:ascii="Times New Roman" w:hAnsi="Times New Roman"/>
                <w:b w:val="0"/>
                <w:i w:val="0"/>
                <w:color w:val="000000"/>
                <w:sz w:val="24"/>
              </w:rPr>
              <w:t xml:space="preserve"> 01.12.2025 </w:t>
            </w:r>
          </w:p>
        </w:tc>
        <w:tc>
          <w:tcPr>
            <w:tcW w:w="2883" w:type="dxa"/>
            <w:tcMar>
              <w:top w:w="50" w:type="dxa"/>
              <w:left w:w="100" w:type="dxa"/>
            </w:tcMar>
            <w:vAlign w:val="center"/>
          </w:tcPr>
          <w:p w14:paraId="282339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"https://m.edsoo.ru/8867400e" \h </w:instrText>
            </w:r>
            <w:r>
              <w:fldChar w:fldCharType="separate"/>
            </w:r>
            <w:r>
              <w:rPr>
                <w:rFonts w:ascii="Times New Roman" w:hAnsi="Times New Roman"/>
                <w:b w:val="0"/>
                <w:i w:val="0"/>
                <w:color w:val="0000FF"/>
                <w:sz w:val="22"/>
                <w:u w:val="single"/>
              </w:rPr>
              <w:t>https://m.edsoo.ru/8867400e</w:t>
            </w:r>
            <w:r>
              <w:rPr>
                <w:rFonts w:ascii="Times New Roman" w:hAnsi="Times New Roman"/>
                <w:b w:val="0"/>
                <w:i w:val="0"/>
                <w:color w:val="0000FF"/>
                <w:sz w:val="22"/>
                <w:u w:val="single"/>
              </w:rPr>
              <w:fldChar w:fldCharType="end"/>
            </w:r>
          </w:p>
        </w:tc>
      </w:tr>
      <w:tr w14:paraId="6DC41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623C7D2">
            <w:pPr>
              <w:spacing w:before="0" w:after="0"/>
              <w:ind w:left="0"/>
              <w:jc w:val="left"/>
            </w:pPr>
            <w:r>
              <w:rPr>
                <w:rFonts w:ascii="Times New Roman" w:hAnsi="Times New Roman"/>
                <w:b w:val="0"/>
                <w:i w:val="0"/>
                <w:color w:val="000000"/>
                <w:sz w:val="24"/>
              </w:rPr>
              <w:t>25</w:t>
            </w:r>
          </w:p>
        </w:tc>
        <w:tc>
          <w:tcPr>
            <w:tcW w:w="4159" w:type="dxa"/>
            <w:tcMar>
              <w:top w:w="50" w:type="dxa"/>
              <w:left w:w="100" w:type="dxa"/>
            </w:tcMar>
            <w:vAlign w:val="center"/>
          </w:tcPr>
          <w:p w14:paraId="1C0DF6AB">
            <w:pPr>
              <w:spacing w:before="0" w:after="0"/>
              <w:ind w:left="135"/>
              <w:jc w:val="left"/>
            </w:pPr>
            <w:r>
              <w:rPr>
                <w:rFonts w:ascii="Times New Roman" w:hAnsi="Times New Roman"/>
                <w:b w:val="0"/>
                <w:i w:val="0"/>
                <w:color w:val="000000"/>
                <w:sz w:val="24"/>
              </w:rPr>
              <w:t>Три признака подобия треугольников</w:t>
            </w:r>
          </w:p>
        </w:tc>
        <w:tc>
          <w:tcPr>
            <w:tcW w:w="1080" w:type="dxa"/>
            <w:tcMar>
              <w:top w:w="50" w:type="dxa"/>
              <w:left w:w="100" w:type="dxa"/>
            </w:tcMar>
            <w:vAlign w:val="center"/>
          </w:tcPr>
          <w:p w14:paraId="494E14EC">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EFE191F">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01EDA8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60C0022">
            <w:pPr>
              <w:spacing w:before="0" w:after="0"/>
              <w:ind w:left="135"/>
              <w:jc w:val="left"/>
            </w:pPr>
            <w:r>
              <w:rPr>
                <w:rFonts w:ascii="Times New Roman" w:hAnsi="Times New Roman"/>
                <w:b w:val="0"/>
                <w:i w:val="0"/>
                <w:color w:val="000000"/>
                <w:sz w:val="24"/>
              </w:rPr>
              <w:t xml:space="preserve"> 03.12.2025 </w:t>
            </w:r>
          </w:p>
        </w:tc>
        <w:tc>
          <w:tcPr>
            <w:tcW w:w="2883" w:type="dxa"/>
            <w:tcMar>
              <w:top w:w="50" w:type="dxa"/>
              <w:left w:w="100" w:type="dxa"/>
            </w:tcMar>
            <w:vAlign w:val="center"/>
          </w:tcPr>
          <w:p w14:paraId="242B333F">
            <w:pPr>
              <w:spacing w:before="0" w:after="0"/>
              <w:ind w:left="135"/>
              <w:jc w:val="left"/>
            </w:pPr>
          </w:p>
        </w:tc>
      </w:tr>
      <w:tr w14:paraId="478C5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EC3A027">
            <w:pPr>
              <w:spacing w:before="0" w:after="0"/>
              <w:ind w:left="0"/>
              <w:jc w:val="left"/>
            </w:pPr>
            <w:r>
              <w:rPr>
                <w:rFonts w:ascii="Times New Roman" w:hAnsi="Times New Roman"/>
                <w:b w:val="0"/>
                <w:i w:val="0"/>
                <w:color w:val="000000"/>
                <w:sz w:val="24"/>
              </w:rPr>
              <w:t>26</w:t>
            </w:r>
          </w:p>
        </w:tc>
        <w:tc>
          <w:tcPr>
            <w:tcW w:w="4159" w:type="dxa"/>
            <w:tcMar>
              <w:top w:w="50" w:type="dxa"/>
              <w:left w:w="100" w:type="dxa"/>
            </w:tcMar>
            <w:vAlign w:val="center"/>
          </w:tcPr>
          <w:p w14:paraId="16ED6870">
            <w:pPr>
              <w:spacing w:before="0" w:after="0"/>
              <w:ind w:left="135"/>
              <w:jc w:val="left"/>
            </w:pPr>
            <w:r>
              <w:rPr>
                <w:rFonts w:ascii="Times New Roman" w:hAnsi="Times New Roman"/>
                <w:b w:val="0"/>
                <w:i w:val="0"/>
                <w:color w:val="000000"/>
                <w:sz w:val="24"/>
              </w:rPr>
              <w:t>Применение подобия при решении практических задач</w:t>
            </w:r>
          </w:p>
        </w:tc>
        <w:tc>
          <w:tcPr>
            <w:tcW w:w="1080" w:type="dxa"/>
            <w:tcMar>
              <w:top w:w="50" w:type="dxa"/>
              <w:left w:w="100" w:type="dxa"/>
            </w:tcMar>
            <w:vAlign w:val="center"/>
          </w:tcPr>
          <w:p w14:paraId="312E05DB">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E5286FD">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5D2B45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A606639">
            <w:pPr>
              <w:spacing w:before="0" w:after="0"/>
              <w:ind w:left="135"/>
              <w:jc w:val="left"/>
            </w:pPr>
            <w:r>
              <w:rPr>
                <w:rFonts w:ascii="Times New Roman" w:hAnsi="Times New Roman"/>
                <w:b w:val="0"/>
                <w:i w:val="0"/>
                <w:color w:val="000000"/>
                <w:sz w:val="24"/>
              </w:rPr>
              <w:t xml:space="preserve"> 08.12.2025 </w:t>
            </w:r>
          </w:p>
        </w:tc>
        <w:tc>
          <w:tcPr>
            <w:tcW w:w="2883" w:type="dxa"/>
            <w:tcMar>
              <w:top w:w="50" w:type="dxa"/>
              <w:left w:w="100" w:type="dxa"/>
            </w:tcMar>
            <w:vAlign w:val="center"/>
          </w:tcPr>
          <w:p w14:paraId="7217C760">
            <w:pPr>
              <w:spacing w:before="0" w:after="0"/>
              <w:ind w:left="135"/>
              <w:jc w:val="left"/>
            </w:pPr>
          </w:p>
        </w:tc>
      </w:tr>
      <w:tr w14:paraId="2AA0A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E51070D">
            <w:pPr>
              <w:spacing w:before="0" w:after="0"/>
              <w:ind w:left="0"/>
              <w:jc w:val="left"/>
            </w:pPr>
            <w:r>
              <w:rPr>
                <w:rFonts w:ascii="Times New Roman" w:hAnsi="Times New Roman"/>
                <w:b w:val="0"/>
                <w:i w:val="0"/>
                <w:color w:val="000000"/>
                <w:sz w:val="24"/>
              </w:rPr>
              <w:t>27</w:t>
            </w:r>
          </w:p>
        </w:tc>
        <w:tc>
          <w:tcPr>
            <w:tcW w:w="4159" w:type="dxa"/>
            <w:tcMar>
              <w:top w:w="50" w:type="dxa"/>
              <w:left w:w="100" w:type="dxa"/>
            </w:tcMar>
            <w:vAlign w:val="center"/>
          </w:tcPr>
          <w:p w14:paraId="78C56EA3">
            <w:pPr>
              <w:spacing w:before="0" w:after="0"/>
              <w:ind w:left="135"/>
              <w:jc w:val="left"/>
            </w:pPr>
            <w:r>
              <w:rPr>
                <w:rFonts w:ascii="Times New Roman" w:hAnsi="Times New Roman"/>
                <w:b w:val="0"/>
                <w:i w:val="0"/>
                <w:color w:val="000000"/>
                <w:sz w:val="24"/>
              </w:rPr>
              <w:t>Контрольная работа по теме "Подобные треугольники"</w:t>
            </w:r>
          </w:p>
        </w:tc>
        <w:tc>
          <w:tcPr>
            <w:tcW w:w="1080" w:type="dxa"/>
            <w:tcMar>
              <w:top w:w="50" w:type="dxa"/>
              <w:left w:w="100" w:type="dxa"/>
            </w:tcMar>
            <w:vAlign w:val="center"/>
          </w:tcPr>
          <w:p w14:paraId="05191A12">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C3270ED">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6425593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CD737A0">
            <w:pPr>
              <w:spacing w:before="0" w:after="0"/>
              <w:ind w:left="135"/>
              <w:jc w:val="left"/>
            </w:pPr>
            <w:r>
              <w:rPr>
                <w:rFonts w:ascii="Times New Roman" w:hAnsi="Times New Roman"/>
                <w:b w:val="0"/>
                <w:i w:val="0"/>
                <w:color w:val="000000"/>
                <w:sz w:val="24"/>
              </w:rPr>
              <w:t xml:space="preserve"> 10.12.2025 </w:t>
            </w:r>
          </w:p>
        </w:tc>
        <w:tc>
          <w:tcPr>
            <w:tcW w:w="2883" w:type="dxa"/>
            <w:tcMar>
              <w:top w:w="50" w:type="dxa"/>
              <w:left w:w="100" w:type="dxa"/>
            </w:tcMar>
            <w:vAlign w:val="center"/>
          </w:tcPr>
          <w:p w14:paraId="659C83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"https://m.edsoo.ru/8867445a" \h </w:instrText>
            </w:r>
            <w:r>
              <w:fldChar w:fldCharType="separate"/>
            </w:r>
            <w:r>
              <w:rPr>
                <w:rFonts w:ascii="Times New Roman" w:hAnsi="Times New Roman"/>
                <w:b w:val="0"/>
                <w:i w:val="0"/>
                <w:color w:val="0000FF"/>
                <w:sz w:val="22"/>
                <w:u w:val="single"/>
              </w:rPr>
              <w:t>https://m.edsoo.ru/8867445a</w:t>
            </w:r>
            <w:r>
              <w:rPr>
                <w:rFonts w:ascii="Times New Roman" w:hAnsi="Times New Roman"/>
                <w:b w:val="0"/>
                <w:i w:val="0"/>
                <w:color w:val="0000FF"/>
                <w:sz w:val="22"/>
                <w:u w:val="single"/>
              </w:rPr>
              <w:fldChar w:fldCharType="end"/>
            </w:r>
          </w:p>
        </w:tc>
      </w:tr>
      <w:tr w14:paraId="400F7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7DEC681">
            <w:pPr>
              <w:spacing w:before="0" w:after="0"/>
              <w:ind w:left="0"/>
              <w:jc w:val="left"/>
            </w:pPr>
            <w:r>
              <w:rPr>
                <w:rFonts w:ascii="Times New Roman" w:hAnsi="Times New Roman"/>
                <w:b w:val="0"/>
                <w:i w:val="0"/>
                <w:color w:val="000000"/>
                <w:sz w:val="24"/>
              </w:rPr>
              <w:t>28</w:t>
            </w:r>
          </w:p>
        </w:tc>
        <w:tc>
          <w:tcPr>
            <w:tcW w:w="4159" w:type="dxa"/>
            <w:tcMar>
              <w:top w:w="50" w:type="dxa"/>
              <w:left w:w="100" w:type="dxa"/>
            </w:tcMar>
            <w:vAlign w:val="center"/>
          </w:tcPr>
          <w:p w14:paraId="3B47A265">
            <w:pPr>
              <w:spacing w:before="0" w:after="0"/>
              <w:ind w:left="135"/>
              <w:jc w:val="left"/>
            </w:pPr>
            <w:r>
              <w:rPr>
                <w:rFonts w:ascii="Times New Roman" w:hAnsi="Times New Roman"/>
                <w:b w:val="0"/>
                <w:i w:val="0"/>
                <w:color w:val="000000"/>
                <w:sz w:val="24"/>
              </w:rPr>
              <w:t>Свойства площадей геометрических фигур</w:t>
            </w:r>
          </w:p>
        </w:tc>
        <w:tc>
          <w:tcPr>
            <w:tcW w:w="1080" w:type="dxa"/>
            <w:tcMar>
              <w:top w:w="50" w:type="dxa"/>
              <w:left w:w="100" w:type="dxa"/>
            </w:tcMar>
            <w:vAlign w:val="center"/>
          </w:tcPr>
          <w:p w14:paraId="3C9617A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25F6C14">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C75E06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FFCD1DC">
            <w:pPr>
              <w:spacing w:before="0" w:after="0"/>
              <w:ind w:left="135"/>
              <w:jc w:val="left"/>
            </w:pPr>
            <w:r>
              <w:rPr>
                <w:rFonts w:ascii="Times New Roman" w:hAnsi="Times New Roman"/>
                <w:b w:val="0"/>
                <w:i w:val="0"/>
                <w:color w:val="000000"/>
                <w:sz w:val="24"/>
              </w:rPr>
              <w:t xml:space="preserve"> 15.12.2025 </w:t>
            </w:r>
          </w:p>
        </w:tc>
        <w:tc>
          <w:tcPr>
            <w:tcW w:w="2883" w:type="dxa"/>
            <w:tcMar>
              <w:top w:w="50" w:type="dxa"/>
              <w:left w:w="100" w:type="dxa"/>
            </w:tcMar>
            <w:vAlign w:val="center"/>
          </w:tcPr>
          <w:p w14:paraId="3B9521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"https://m.edsoo.ru/886745fe" \h </w:instrText>
            </w:r>
            <w:r>
              <w:fldChar w:fldCharType="separate"/>
            </w:r>
            <w:r>
              <w:rPr>
                <w:rFonts w:ascii="Times New Roman" w:hAnsi="Times New Roman"/>
                <w:b w:val="0"/>
                <w:i w:val="0"/>
                <w:color w:val="0000FF"/>
                <w:sz w:val="22"/>
                <w:u w:val="single"/>
              </w:rPr>
              <w:t>https://m.edsoo.ru/886745fe</w:t>
            </w:r>
            <w:r>
              <w:rPr>
                <w:rFonts w:ascii="Times New Roman" w:hAnsi="Times New Roman"/>
                <w:b w:val="0"/>
                <w:i w:val="0"/>
                <w:color w:val="0000FF"/>
                <w:sz w:val="22"/>
                <w:u w:val="single"/>
              </w:rPr>
              <w:fldChar w:fldCharType="end"/>
            </w:r>
          </w:p>
        </w:tc>
      </w:tr>
      <w:tr w14:paraId="5E375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3EF657B">
            <w:pPr>
              <w:spacing w:before="0" w:after="0"/>
              <w:ind w:left="0"/>
              <w:jc w:val="left"/>
            </w:pPr>
            <w:r>
              <w:rPr>
                <w:rFonts w:ascii="Times New Roman" w:hAnsi="Times New Roman"/>
                <w:b w:val="0"/>
                <w:i w:val="0"/>
                <w:color w:val="000000"/>
                <w:sz w:val="24"/>
              </w:rPr>
              <w:t>29</w:t>
            </w:r>
          </w:p>
        </w:tc>
        <w:tc>
          <w:tcPr>
            <w:tcW w:w="4159" w:type="dxa"/>
            <w:tcMar>
              <w:top w:w="50" w:type="dxa"/>
              <w:left w:w="100" w:type="dxa"/>
            </w:tcMar>
            <w:vAlign w:val="center"/>
          </w:tcPr>
          <w:p w14:paraId="7BA3A27D">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1080" w:type="dxa"/>
            <w:tcMar>
              <w:top w:w="50" w:type="dxa"/>
              <w:left w:w="100" w:type="dxa"/>
            </w:tcMar>
            <w:vAlign w:val="center"/>
          </w:tcPr>
          <w:p w14:paraId="20FB190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68BA14C7">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9B8742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C8FC0AF">
            <w:pPr>
              <w:spacing w:before="0" w:after="0"/>
              <w:ind w:left="135"/>
              <w:jc w:val="left"/>
            </w:pPr>
            <w:r>
              <w:rPr>
                <w:rFonts w:ascii="Times New Roman" w:hAnsi="Times New Roman"/>
                <w:b w:val="0"/>
                <w:i w:val="0"/>
                <w:color w:val="000000"/>
                <w:sz w:val="24"/>
              </w:rPr>
              <w:t xml:space="preserve"> 17.12.2025 </w:t>
            </w:r>
          </w:p>
        </w:tc>
        <w:tc>
          <w:tcPr>
            <w:tcW w:w="2883" w:type="dxa"/>
            <w:tcMar>
              <w:top w:w="50" w:type="dxa"/>
              <w:left w:w="100" w:type="dxa"/>
            </w:tcMar>
            <w:vAlign w:val="center"/>
          </w:tcPr>
          <w:p w14:paraId="6D59DE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"https://m.edsoo.ru/88674860" \h </w:instrText>
            </w:r>
            <w:r>
              <w:fldChar w:fldCharType="separate"/>
            </w:r>
            <w:r>
              <w:rPr>
                <w:rFonts w:ascii="Times New Roman" w:hAnsi="Times New Roman"/>
                <w:b w:val="0"/>
                <w:i w:val="0"/>
                <w:color w:val="0000FF"/>
                <w:sz w:val="22"/>
                <w:u w:val="single"/>
              </w:rPr>
              <w:t>https://m.edsoo.ru/88674860</w:t>
            </w:r>
            <w:r>
              <w:rPr>
                <w:rFonts w:ascii="Times New Roman" w:hAnsi="Times New Roman"/>
                <w:b w:val="0"/>
                <w:i w:val="0"/>
                <w:color w:val="0000FF"/>
                <w:sz w:val="22"/>
                <w:u w:val="single"/>
              </w:rPr>
              <w:fldChar w:fldCharType="end"/>
            </w:r>
          </w:p>
        </w:tc>
      </w:tr>
      <w:tr w14:paraId="4E19B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E7C9D67">
            <w:pPr>
              <w:spacing w:before="0" w:after="0"/>
              <w:ind w:left="0"/>
              <w:jc w:val="left"/>
            </w:pPr>
            <w:r>
              <w:rPr>
                <w:rFonts w:ascii="Times New Roman" w:hAnsi="Times New Roman"/>
                <w:b w:val="0"/>
                <w:i w:val="0"/>
                <w:color w:val="000000"/>
                <w:sz w:val="24"/>
              </w:rPr>
              <w:t>30</w:t>
            </w:r>
          </w:p>
        </w:tc>
        <w:tc>
          <w:tcPr>
            <w:tcW w:w="4159" w:type="dxa"/>
            <w:tcMar>
              <w:top w:w="50" w:type="dxa"/>
              <w:left w:w="100" w:type="dxa"/>
            </w:tcMar>
            <w:vAlign w:val="center"/>
          </w:tcPr>
          <w:p w14:paraId="33F4BC57">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1080" w:type="dxa"/>
            <w:tcMar>
              <w:top w:w="50" w:type="dxa"/>
              <w:left w:w="100" w:type="dxa"/>
            </w:tcMar>
            <w:vAlign w:val="center"/>
          </w:tcPr>
          <w:p w14:paraId="21863DEF">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132E449">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841B4A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9D7172C">
            <w:pPr>
              <w:spacing w:before="0" w:after="0"/>
              <w:ind w:left="135"/>
              <w:jc w:val="left"/>
            </w:pPr>
            <w:r>
              <w:rPr>
                <w:rFonts w:ascii="Times New Roman" w:hAnsi="Times New Roman"/>
                <w:b w:val="0"/>
                <w:i w:val="0"/>
                <w:color w:val="000000"/>
                <w:sz w:val="24"/>
              </w:rPr>
              <w:t xml:space="preserve"> 22.12.2025 </w:t>
            </w:r>
          </w:p>
        </w:tc>
        <w:tc>
          <w:tcPr>
            <w:tcW w:w="2883" w:type="dxa"/>
            <w:tcMar>
              <w:top w:w="50" w:type="dxa"/>
              <w:left w:w="100" w:type="dxa"/>
            </w:tcMar>
            <w:vAlign w:val="center"/>
          </w:tcPr>
          <w:p w14:paraId="6CE71D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"https://m.edsoo.ru/88674a22" \h </w:instrText>
            </w:r>
            <w:r>
              <w:fldChar w:fldCharType="separate"/>
            </w:r>
            <w:r>
              <w:rPr>
                <w:rFonts w:ascii="Times New Roman" w:hAnsi="Times New Roman"/>
                <w:b w:val="0"/>
                <w:i w:val="0"/>
                <w:color w:val="0000FF"/>
                <w:sz w:val="22"/>
                <w:u w:val="single"/>
              </w:rPr>
              <w:t>https://m.edsoo.ru/88674a22</w:t>
            </w:r>
            <w:r>
              <w:rPr>
                <w:rFonts w:ascii="Times New Roman" w:hAnsi="Times New Roman"/>
                <w:b w:val="0"/>
                <w:i w:val="0"/>
                <w:color w:val="0000FF"/>
                <w:sz w:val="22"/>
                <w:u w:val="single"/>
              </w:rPr>
              <w:fldChar w:fldCharType="end"/>
            </w:r>
          </w:p>
        </w:tc>
      </w:tr>
      <w:tr w14:paraId="1120B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4FF9AD4">
            <w:pPr>
              <w:spacing w:before="0" w:after="0"/>
              <w:ind w:left="0"/>
              <w:jc w:val="left"/>
            </w:pPr>
            <w:r>
              <w:rPr>
                <w:rFonts w:ascii="Times New Roman" w:hAnsi="Times New Roman"/>
                <w:b w:val="0"/>
                <w:i w:val="0"/>
                <w:color w:val="000000"/>
                <w:sz w:val="24"/>
              </w:rPr>
              <w:t>31</w:t>
            </w:r>
          </w:p>
        </w:tc>
        <w:tc>
          <w:tcPr>
            <w:tcW w:w="4159" w:type="dxa"/>
            <w:tcMar>
              <w:top w:w="50" w:type="dxa"/>
              <w:left w:w="100" w:type="dxa"/>
            </w:tcMar>
            <w:vAlign w:val="center"/>
          </w:tcPr>
          <w:p w14:paraId="5A13ED3B">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1080" w:type="dxa"/>
            <w:tcMar>
              <w:top w:w="50" w:type="dxa"/>
              <w:left w:w="100" w:type="dxa"/>
            </w:tcMar>
            <w:vAlign w:val="center"/>
          </w:tcPr>
          <w:p w14:paraId="06B283EF">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664277C">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0EB6C9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74CAB0E">
            <w:pPr>
              <w:spacing w:before="0" w:after="0"/>
              <w:ind w:left="135"/>
              <w:jc w:val="left"/>
            </w:pPr>
            <w:r>
              <w:rPr>
                <w:rFonts w:ascii="Times New Roman" w:hAnsi="Times New Roman"/>
                <w:b w:val="0"/>
                <w:i w:val="0"/>
                <w:color w:val="000000"/>
                <w:sz w:val="24"/>
              </w:rPr>
              <w:t xml:space="preserve"> 24.12.2025 </w:t>
            </w:r>
          </w:p>
        </w:tc>
        <w:tc>
          <w:tcPr>
            <w:tcW w:w="2883" w:type="dxa"/>
            <w:tcMar>
              <w:top w:w="50" w:type="dxa"/>
              <w:left w:w="100" w:type="dxa"/>
            </w:tcMar>
            <w:vAlign w:val="center"/>
          </w:tcPr>
          <w:p w14:paraId="190A2F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"https://m.edsoo.ru/88674a22" \h </w:instrText>
            </w:r>
            <w:r>
              <w:fldChar w:fldCharType="separate"/>
            </w:r>
            <w:r>
              <w:rPr>
                <w:rFonts w:ascii="Times New Roman" w:hAnsi="Times New Roman"/>
                <w:b w:val="0"/>
                <w:i w:val="0"/>
                <w:color w:val="0000FF"/>
                <w:sz w:val="22"/>
                <w:u w:val="single"/>
              </w:rPr>
              <w:t>https://m.edsoo.ru/88674a22</w:t>
            </w:r>
            <w:r>
              <w:rPr>
                <w:rFonts w:ascii="Times New Roman" w:hAnsi="Times New Roman"/>
                <w:b w:val="0"/>
                <w:i w:val="0"/>
                <w:color w:val="0000FF"/>
                <w:sz w:val="22"/>
                <w:u w:val="single"/>
              </w:rPr>
              <w:fldChar w:fldCharType="end"/>
            </w:r>
          </w:p>
        </w:tc>
      </w:tr>
      <w:tr w14:paraId="6FC63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0CFEDCE">
            <w:pPr>
              <w:spacing w:before="0" w:after="0"/>
              <w:ind w:left="0"/>
              <w:jc w:val="left"/>
            </w:pPr>
            <w:r>
              <w:rPr>
                <w:rFonts w:ascii="Times New Roman" w:hAnsi="Times New Roman"/>
                <w:b w:val="0"/>
                <w:i w:val="0"/>
                <w:color w:val="000000"/>
                <w:sz w:val="24"/>
              </w:rPr>
              <w:t>32</w:t>
            </w:r>
          </w:p>
        </w:tc>
        <w:tc>
          <w:tcPr>
            <w:tcW w:w="4159" w:type="dxa"/>
            <w:tcMar>
              <w:top w:w="50" w:type="dxa"/>
              <w:left w:w="100" w:type="dxa"/>
            </w:tcMar>
            <w:vAlign w:val="center"/>
          </w:tcPr>
          <w:p w14:paraId="56724FCA">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1080" w:type="dxa"/>
            <w:tcMar>
              <w:top w:w="50" w:type="dxa"/>
              <w:left w:w="100" w:type="dxa"/>
            </w:tcMar>
            <w:vAlign w:val="center"/>
          </w:tcPr>
          <w:p w14:paraId="0632430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3F9B8A90">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97FD9F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71168FD">
            <w:pPr>
              <w:spacing w:before="0" w:after="0"/>
              <w:ind w:left="135"/>
              <w:jc w:val="left"/>
            </w:pPr>
            <w:r>
              <w:rPr>
                <w:rFonts w:ascii="Times New Roman" w:hAnsi="Times New Roman"/>
                <w:b w:val="0"/>
                <w:i w:val="0"/>
                <w:color w:val="000000"/>
                <w:sz w:val="24"/>
              </w:rPr>
              <w:t xml:space="preserve"> 29.12.2025 </w:t>
            </w:r>
          </w:p>
        </w:tc>
        <w:tc>
          <w:tcPr>
            <w:tcW w:w="2883" w:type="dxa"/>
            <w:tcMar>
              <w:top w:w="50" w:type="dxa"/>
              <w:left w:w="100" w:type="dxa"/>
            </w:tcMar>
            <w:vAlign w:val="center"/>
          </w:tcPr>
          <w:p w14:paraId="493FCB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"https://m.edsoo.ru/88675288" \h </w:instrText>
            </w:r>
            <w:r>
              <w:fldChar w:fldCharType="separate"/>
            </w:r>
            <w:r>
              <w:rPr>
                <w:rFonts w:ascii="Times New Roman" w:hAnsi="Times New Roman"/>
                <w:b w:val="0"/>
                <w:i w:val="0"/>
                <w:color w:val="0000FF"/>
                <w:sz w:val="22"/>
                <w:u w:val="single"/>
              </w:rPr>
              <w:t>https://m.edsoo.ru/88675288</w:t>
            </w:r>
            <w:r>
              <w:rPr>
                <w:rFonts w:ascii="Times New Roman" w:hAnsi="Times New Roman"/>
                <w:b w:val="0"/>
                <w:i w:val="0"/>
                <w:color w:val="0000FF"/>
                <w:sz w:val="22"/>
                <w:u w:val="single"/>
              </w:rPr>
              <w:fldChar w:fldCharType="end"/>
            </w:r>
          </w:p>
        </w:tc>
      </w:tr>
      <w:tr w14:paraId="75045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8D89752">
            <w:pPr>
              <w:spacing w:before="0" w:after="0"/>
              <w:ind w:left="0"/>
              <w:jc w:val="left"/>
            </w:pPr>
            <w:r>
              <w:rPr>
                <w:rFonts w:ascii="Times New Roman" w:hAnsi="Times New Roman"/>
                <w:b w:val="0"/>
                <w:i w:val="0"/>
                <w:color w:val="000000"/>
                <w:sz w:val="24"/>
              </w:rPr>
              <w:t>33</w:t>
            </w:r>
          </w:p>
        </w:tc>
        <w:tc>
          <w:tcPr>
            <w:tcW w:w="4159" w:type="dxa"/>
            <w:tcMar>
              <w:top w:w="50" w:type="dxa"/>
              <w:left w:w="100" w:type="dxa"/>
            </w:tcMar>
            <w:vAlign w:val="center"/>
          </w:tcPr>
          <w:p w14:paraId="7ECBE2AE">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1080" w:type="dxa"/>
            <w:tcMar>
              <w:top w:w="50" w:type="dxa"/>
              <w:left w:w="100" w:type="dxa"/>
            </w:tcMar>
            <w:vAlign w:val="center"/>
          </w:tcPr>
          <w:p w14:paraId="6CD6BB3D">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79B4AC8">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D588A4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295D503">
            <w:pPr>
              <w:spacing w:before="0" w:after="0"/>
              <w:ind w:left="135"/>
              <w:jc w:val="left"/>
            </w:pPr>
            <w:r>
              <w:rPr>
                <w:rFonts w:ascii="Times New Roman" w:hAnsi="Times New Roman"/>
                <w:b w:val="0"/>
                <w:i w:val="0"/>
                <w:color w:val="000000"/>
                <w:sz w:val="24"/>
              </w:rPr>
              <w:t xml:space="preserve"> 12.01.2026 </w:t>
            </w:r>
          </w:p>
        </w:tc>
        <w:tc>
          <w:tcPr>
            <w:tcW w:w="2883" w:type="dxa"/>
            <w:tcMar>
              <w:top w:w="50" w:type="dxa"/>
              <w:left w:w="100" w:type="dxa"/>
            </w:tcMar>
            <w:vAlign w:val="center"/>
          </w:tcPr>
          <w:p w14:paraId="6D35B3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"https://m.edsoo.ru/8867542c" \h </w:instrText>
            </w:r>
            <w:r>
              <w:fldChar w:fldCharType="separate"/>
            </w:r>
            <w:r>
              <w:rPr>
                <w:rFonts w:ascii="Times New Roman" w:hAnsi="Times New Roman"/>
                <w:b w:val="0"/>
                <w:i w:val="0"/>
                <w:color w:val="0000FF"/>
                <w:sz w:val="22"/>
                <w:u w:val="single"/>
              </w:rPr>
              <w:t>https://m.edsoo.ru/8867542c</w:t>
            </w:r>
            <w:r>
              <w:rPr>
                <w:rFonts w:ascii="Times New Roman" w:hAnsi="Times New Roman"/>
                <w:b w:val="0"/>
                <w:i w:val="0"/>
                <w:color w:val="0000FF"/>
                <w:sz w:val="22"/>
                <w:u w:val="single"/>
              </w:rPr>
              <w:fldChar w:fldCharType="end"/>
            </w:r>
          </w:p>
        </w:tc>
      </w:tr>
      <w:tr w14:paraId="42ECF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6070CEE">
            <w:pPr>
              <w:spacing w:before="0" w:after="0"/>
              <w:ind w:left="0"/>
              <w:jc w:val="left"/>
            </w:pPr>
            <w:r>
              <w:rPr>
                <w:rFonts w:ascii="Times New Roman" w:hAnsi="Times New Roman"/>
                <w:b w:val="0"/>
                <w:i w:val="0"/>
                <w:color w:val="000000"/>
                <w:sz w:val="24"/>
              </w:rPr>
              <w:t>34</w:t>
            </w:r>
          </w:p>
        </w:tc>
        <w:tc>
          <w:tcPr>
            <w:tcW w:w="4159" w:type="dxa"/>
            <w:tcMar>
              <w:top w:w="50" w:type="dxa"/>
              <w:left w:w="100" w:type="dxa"/>
            </w:tcMar>
            <w:vAlign w:val="center"/>
          </w:tcPr>
          <w:p w14:paraId="699ECE04">
            <w:pPr>
              <w:spacing w:before="0" w:after="0"/>
              <w:ind w:left="135"/>
              <w:jc w:val="left"/>
            </w:pPr>
            <w:r>
              <w:rPr>
                <w:rFonts w:ascii="Times New Roman" w:hAnsi="Times New Roman"/>
                <w:b w:val="0"/>
                <w:i w:val="0"/>
                <w:color w:val="000000"/>
                <w:sz w:val="24"/>
              </w:rPr>
              <w:t>Вычисление площадей сложных фигур</w:t>
            </w:r>
          </w:p>
        </w:tc>
        <w:tc>
          <w:tcPr>
            <w:tcW w:w="1080" w:type="dxa"/>
            <w:tcMar>
              <w:top w:w="50" w:type="dxa"/>
              <w:left w:w="100" w:type="dxa"/>
            </w:tcMar>
            <w:vAlign w:val="center"/>
          </w:tcPr>
          <w:p w14:paraId="7D886C5E">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00F7510">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3C49E6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1F89DBA">
            <w:pPr>
              <w:spacing w:before="0" w:after="0"/>
              <w:ind w:left="135"/>
              <w:jc w:val="left"/>
            </w:pPr>
            <w:r>
              <w:rPr>
                <w:rFonts w:ascii="Times New Roman" w:hAnsi="Times New Roman"/>
                <w:b w:val="0"/>
                <w:i w:val="0"/>
                <w:color w:val="000000"/>
                <w:sz w:val="24"/>
              </w:rPr>
              <w:t xml:space="preserve"> 14.01.2026 </w:t>
            </w:r>
          </w:p>
        </w:tc>
        <w:tc>
          <w:tcPr>
            <w:tcW w:w="2883" w:type="dxa"/>
            <w:tcMar>
              <w:top w:w="50" w:type="dxa"/>
              <w:left w:w="100" w:type="dxa"/>
            </w:tcMar>
            <w:vAlign w:val="center"/>
          </w:tcPr>
          <w:p w14:paraId="2D0FF6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"https://m.edsoo.ru/88674e78" \h </w:instrText>
            </w:r>
            <w:r>
              <w:fldChar w:fldCharType="separate"/>
            </w:r>
            <w:r>
              <w:rPr>
                <w:rFonts w:ascii="Times New Roman" w:hAnsi="Times New Roman"/>
                <w:b w:val="0"/>
                <w:i w:val="0"/>
                <w:color w:val="0000FF"/>
                <w:sz w:val="22"/>
                <w:u w:val="single"/>
              </w:rPr>
              <w:t>https://m.edsoo.ru/88674e78</w:t>
            </w:r>
            <w:r>
              <w:rPr>
                <w:rFonts w:ascii="Times New Roman" w:hAnsi="Times New Roman"/>
                <w:b w:val="0"/>
                <w:i w:val="0"/>
                <w:color w:val="0000FF"/>
                <w:sz w:val="22"/>
                <w:u w:val="single"/>
              </w:rPr>
              <w:fldChar w:fldCharType="end"/>
            </w:r>
          </w:p>
        </w:tc>
      </w:tr>
      <w:tr w14:paraId="6FE68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E1AF820">
            <w:pPr>
              <w:spacing w:before="0" w:after="0"/>
              <w:ind w:left="0"/>
              <w:jc w:val="left"/>
            </w:pPr>
            <w:r>
              <w:rPr>
                <w:rFonts w:ascii="Times New Roman" w:hAnsi="Times New Roman"/>
                <w:b w:val="0"/>
                <w:i w:val="0"/>
                <w:color w:val="000000"/>
                <w:sz w:val="24"/>
              </w:rPr>
              <w:t>35</w:t>
            </w:r>
          </w:p>
        </w:tc>
        <w:tc>
          <w:tcPr>
            <w:tcW w:w="4159" w:type="dxa"/>
            <w:tcMar>
              <w:top w:w="50" w:type="dxa"/>
              <w:left w:w="100" w:type="dxa"/>
            </w:tcMar>
            <w:vAlign w:val="center"/>
          </w:tcPr>
          <w:p w14:paraId="35AB6CC3">
            <w:pPr>
              <w:spacing w:before="0" w:after="0"/>
              <w:ind w:left="135"/>
              <w:jc w:val="left"/>
            </w:pPr>
            <w:r>
              <w:rPr>
                <w:rFonts w:ascii="Times New Roman" w:hAnsi="Times New Roman"/>
                <w:b w:val="0"/>
                <w:i w:val="0"/>
                <w:color w:val="000000"/>
                <w:sz w:val="24"/>
              </w:rPr>
              <w:t>Площади фигур на клетчатой бумаге</w:t>
            </w:r>
          </w:p>
        </w:tc>
        <w:tc>
          <w:tcPr>
            <w:tcW w:w="1080" w:type="dxa"/>
            <w:tcMar>
              <w:top w:w="50" w:type="dxa"/>
              <w:left w:w="100" w:type="dxa"/>
            </w:tcMar>
            <w:vAlign w:val="center"/>
          </w:tcPr>
          <w:p w14:paraId="11249071">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3C9A6BC4">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50A5E0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06E3616">
            <w:pPr>
              <w:spacing w:before="0" w:after="0"/>
              <w:ind w:left="135"/>
              <w:jc w:val="left"/>
            </w:pPr>
            <w:r>
              <w:rPr>
                <w:rFonts w:ascii="Times New Roman" w:hAnsi="Times New Roman"/>
                <w:b w:val="0"/>
                <w:i w:val="0"/>
                <w:color w:val="000000"/>
                <w:sz w:val="24"/>
              </w:rPr>
              <w:t xml:space="preserve"> 19.01.2026 </w:t>
            </w:r>
          </w:p>
        </w:tc>
        <w:tc>
          <w:tcPr>
            <w:tcW w:w="2883" w:type="dxa"/>
            <w:tcMar>
              <w:top w:w="50" w:type="dxa"/>
              <w:left w:w="100" w:type="dxa"/>
            </w:tcMar>
            <w:vAlign w:val="center"/>
          </w:tcPr>
          <w:p w14:paraId="05C1D6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"https://m.edsoo.ru/8867473e" \h </w:instrText>
            </w:r>
            <w:r>
              <w:fldChar w:fldCharType="separate"/>
            </w:r>
            <w:r>
              <w:rPr>
                <w:rFonts w:ascii="Times New Roman" w:hAnsi="Times New Roman"/>
                <w:b w:val="0"/>
                <w:i w:val="0"/>
                <w:color w:val="0000FF"/>
                <w:sz w:val="22"/>
                <w:u w:val="single"/>
              </w:rPr>
              <w:t>https://m.edsoo.ru/8867473e</w:t>
            </w:r>
            <w:r>
              <w:rPr>
                <w:rFonts w:ascii="Times New Roman" w:hAnsi="Times New Roman"/>
                <w:b w:val="0"/>
                <w:i w:val="0"/>
                <w:color w:val="0000FF"/>
                <w:sz w:val="22"/>
                <w:u w:val="single"/>
              </w:rPr>
              <w:fldChar w:fldCharType="end"/>
            </w:r>
          </w:p>
        </w:tc>
      </w:tr>
      <w:tr w14:paraId="46EE6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C02F0CD">
            <w:pPr>
              <w:spacing w:before="0" w:after="0"/>
              <w:ind w:left="0"/>
              <w:jc w:val="left"/>
            </w:pPr>
            <w:r>
              <w:rPr>
                <w:rFonts w:ascii="Times New Roman" w:hAnsi="Times New Roman"/>
                <w:b w:val="0"/>
                <w:i w:val="0"/>
                <w:color w:val="000000"/>
                <w:sz w:val="24"/>
              </w:rPr>
              <w:t>36</w:t>
            </w:r>
          </w:p>
        </w:tc>
        <w:tc>
          <w:tcPr>
            <w:tcW w:w="4159" w:type="dxa"/>
            <w:tcMar>
              <w:top w:w="50" w:type="dxa"/>
              <w:left w:w="100" w:type="dxa"/>
            </w:tcMar>
            <w:vAlign w:val="center"/>
          </w:tcPr>
          <w:p w14:paraId="4D049C45">
            <w:pPr>
              <w:spacing w:before="0" w:after="0"/>
              <w:ind w:left="135"/>
              <w:jc w:val="left"/>
            </w:pPr>
            <w:r>
              <w:rPr>
                <w:rFonts w:ascii="Times New Roman" w:hAnsi="Times New Roman"/>
                <w:b w:val="0"/>
                <w:i w:val="0"/>
                <w:color w:val="000000"/>
                <w:sz w:val="24"/>
              </w:rPr>
              <w:t>Площади подобных фигур</w:t>
            </w:r>
          </w:p>
        </w:tc>
        <w:tc>
          <w:tcPr>
            <w:tcW w:w="1080" w:type="dxa"/>
            <w:tcMar>
              <w:top w:w="50" w:type="dxa"/>
              <w:left w:w="100" w:type="dxa"/>
            </w:tcMar>
            <w:vAlign w:val="center"/>
          </w:tcPr>
          <w:p w14:paraId="3A26CDBE">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3617D2E">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295BC4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372013A">
            <w:pPr>
              <w:spacing w:before="0" w:after="0"/>
              <w:ind w:left="135"/>
              <w:jc w:val="left"/>
            </w:pPr>
            <w:r>
              <w:rPr>
                <w:rFonts w:ascii="Times New Roman" w:hAnsi="Times New Roman"/>
                <w:b w:val="0"/>
                <w:i w:val="0"/>
                <w:color w:val="000000"/>
                <w:sz w:val="24"/>
              </w:rPr>
              <w:t xml:space="preserve"> 21.01.2026 </w:t>
            </w:r>
          </w:p>
        </w:tc>
        <w:tc>
          <w:tcPr>
            <w:tcW w:w="2883" w:type="dxa"/>
            <w:tcMar>
              <w:top w:w="50" w:type="dxa"/>
              <w:left w:w="100" w:type="dxa"/>
            </w:tcMar>
            <w:vAlign w:val="center"/>
          </w:tcPr>
          <w:p w14:paraId="1AF87276">
            <w:pPr>
              <w:spacing w:before="0" w:after="0"/>
              <w:ind w:left="135"/>
              <w:jc w:val="left"/>
            </w:pPr>
          </w:p>
        </w:tc>
      </w:tr>
      <w:tr w14:paraId="36D0B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95B12DF">
            <w:pPr>
              <w:spacing w:before="0" w:after="0"/>
              <w:ind w:left="0"/>
              <w:jc w:val="left"/>
            </w:pPr>
            <w:r>
              <w:rPr>
                <w:rFonts w:ascii="Times New Roman" w:hAnsi="Times New Roman"/>
                <w:b w:val="0"/>
                <w:i w:val="0"/>
                <w:color w:val="000000"/>
                <w:sz w:val="24"/>
              </w:rPr>
              <w:t>37</w:t>
            </w:r>
          </w:p>
        </w:tc>
        <w:tc>
          <w:tcPr>
            <w:tcW w:w="4159" w:type="dxa"/>
            <w:tcMar>
              <w:top w:w="50" w:type="dxa"/>
              <w:left w:w="100" w:type="dxa"/>
            </w:tcMar>
            <w:vAlign w:val="center"/>
          </w:tcPr>
          <w:p w14:paraId="490D7DA2">
            <w:pPr>
              <w:spacing w:before="0" w:after="0"/>
              <w:ind w:left="135"/>
              <w:jc w:val="left"/>
            </w:pPr>
            <w:r>
              <w:rPr>
                <w:rFonts w:ascii="Times New Roman" w:hAnsi="Times New Roman"/>
                <w:b w:val="0"/>
                <w:i w:val="0"/>
                <w:color w:val="000000"/>
                <w:sz w:val="24"/>
              </w:rPr>
              <w:t>Площади подобных фигур</w:t>
            </w:r>
          </w:p>
        </w:tc>
        <w:tc>
          <w:tcPr>
            <w:tcW w:w="1080" w:type="dxa"/>
            <w:tcMar>
              <w:top w:w="50" w:type="dxa"/>
              <w:left w:w="100" w:type="dxa"/>
            </w:tcMar>
            <w:vAlign w:val="center"/>
          </w:tcPr>
          <w:p w14:paraId="2B1D6DD7">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0149072">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110B33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EA5C45B">
            <w:pPr>
              <w:spacing w:before="0" w:after="0"/>
              <w:ind w:left="135"/>
              <w:jc w:val="left"/>
            </w:pPr>
            <w:r>
              <w:rPr>
                <w:rFonts w:ascii="Times New Roman" w:hAnsi="Times New Roman"/>
                <w:b w:val="0"/>
                <w:i w:val="0"/>
                <w:color w:val="000000"/>
                <w:sz w:val="24"/>
              </w:rPr>
              <w:t xml:space="preserve"> 26.01.2026 </w:t>
            </w:r>
          </w:p>
        </w:tc>
        <w:tc>
          <w:tcPr>
            <w:tcW w:w="2883" w:type="dxa"/>
            <w:tcMar>
              <w:top w:w="50" w:type="dxa"/>
              <w:left w:w="100" w:type="dxa"/>
            </w:tcMar>
            <w:vAlign w:val="center"/>
          </w:tcPr>
          <w:p w14:paraId="70D648DF">
            <w:pPr>
              <w:spacing w:before="0" w:after="0"/>
              <w:ind w:left="135"/>
              <w:jc w:val="left"/>
            </w:pPr>
          </w:p>
        </w:tc>
      </w:tr>
      <w:tr w14:paraId="7432C6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1C4B4DD">
            <w:pPr>
              <w:spacing w:before="0" w:after="0"/>
              <w:ind w:left="0"/>
              <w:jc w:val="left"/>
            </w:pPr>
            <w:r>
              <w:rPr>
                <w:rFonts w:ascii="Times New Roman" w:hAnsi="Times New Roman"/>
                <w:b w:val="0"/>
                <w:i w:val="0"/>
                <w:color w:val="000000"/>
                <w:sz w:val="24"/>
              </w:rPr>
              <w:t>38</w:t>
            </w:r>
          </w:p>
        </w:tc>
        <w:tc>
          <w:tcPr>
            <w:tcW w:w="4159" w:type="dxa"/>
            <w:tcMar>
              <w:top w:w="50" w:type="dxa"/>
              <w:left w:w="100" w:type="dxa"/>
            </w:tcMar>
            <w:vAlign w:val="center"/>
          </w:tcPr>
          <w:p w14:paraId="38E8D36C">
            <w:pPr>
              <w:spacing w:before="0" w:after="0"/>
              <w:ind w:left="135"/>
              <w:jc w:val="left"/>
            </w:pPr>
            <w:r>
              <w:rPr>
                <w:rFonts w:ascii="Times New Roman" w:hAnsi="Times New Roman"/>
                <w:b w:val="0"/>
                <w:i w:val="0"/>
                <w:color w:val="000000"/>
                <w:sz w:val="24"/>
              </w:rPr>
              <w:t>Задачи с практическим содержанием</w:t>
            </w:r>
          </w:p>
        </w:tc>
        <w:tc>
          <w:tcPr>
            <w:tcW w:w="1080" w:type="dxa"/>
            <w:tcMar>
              <w:top w:w="50" w:type="dxa"/>
              <w:left w:w="100" w:type="dxa"/>
            </w:tcMar>
            <w:vAlign w:val="center"/>
          </w:tcPr>
          <w:p w14:paraId="5CF8E26D">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050E9C1">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7AC5FB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4498FE9">
            <w:pPr>
              <w:spacing w:before="0" w:after="0"/>
              <w:ind w:left="135"/>
              <w:jc w:val="left"/>
            </w:pPr>
            <w:r>
              <w:rPr>
                <w:rFonts w:ascii="Times New Roman" w:hAnsi="Times New Roman"/>
                <w:b w:val="0"/>
                <w:i w:val="0"/>
                <w:color w:val="000000"/>
                <w:sz w:val="24"/>
              </w:rPr>
              <w:t xml:space="preserve"> 28.01.2026 </w:t>
            </w:r>
          </w:p>
        </w:tc>
        <w:tc>
          <w:tcPr>
            <w:tcW w:w="2883" w:type="dxa"/>
            <w:tcMar>
              <w:top w:w="50" w:type="dxa"/>
              <w:left w:w="100" w:type="dxa"/>
            </w:tcMar>
            <w:vAlign w:val="center"/>
          </w:tcPr>
          <w:p w14:paraId="340E78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"https://m.edsoo.ru/88675558" \h </w:instrText>
            </w:r>
            <w:r>
              <w:fldChar w:fldCharType="separate"/>
            </w:r>
            <w:r>
              <w:rPr>
                <w:rFonts w:ascii="Times New Roman" w:hAnsi="Times New Roman"/>
                <w:b w:val="0"/>
                <w:i w:val="0"/>
                <w:color w:val="0000FF"/>
                <w:sz w:val="22"/>
                <w:u w:val="single"/>
              </w:rPr>
              <w:t>https://m.edsoo.ru/88675558</w:t>
            </w:r>
            <w:r>
              <w:rPr>
                <w:rFonts w:ascii="Times New Roman" w:hAnsi="Times New Roman"/>
                <w:b w:val="0"/>
                <w:i w:val="0"/>
                <w:color w:val="0000FF"/>
                <w:sz w:val="22"/>
                <w:u w:val="single"/>
              </w:rPr>
              <w:fldChar w:fldCharType="end"/>
            </w:r>
          </w:p>
        </w:tc>
      </w:tr>
      <w:tr w14:paraId="1DD27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DDA37A6">
            <w:pPr>
              <w:spacing w:before="0" w:after="0"/>
              <w:ind w:left="0"/>
              <w:jc w:val="left"/>
            </w:pPr>
            <w:r>
              <w:rPr>
                <w:rFonts w:ascii="Times New Roman" w:hAnsi="Times New Roman"/>
                <w:b w:val="0"/>
                <w:i w:val="0"/>
                <w:color w:val="000000"/>
                <w:sz w:val="24"/>
              </w:rPr>
              <w:t>39</w:t>
            </w:r>
          </w:p>
        </w:tc>
        <w:tc>
          <w:tcPr>
            <w:tcW w:w="4159" w:type="dxa"/>
            <w:tcMar>
              <w:top w:w="50" w:type="dxa"/>
              <w:left w:w="100" w:type="dxa"/>
            </w:tcMar>
            <w:vAlign w:val="center"/>
          </w:tcPr>
          <w:p w14:paraId="26BA8736">
            <w:pPr>
              <w:spacing w:before="0" w:after="0"/>
              <w:ind w:left="135"/>
              <w:jc w:val="left"/>
            </w:pPr>
            <w:r>
              <w:rPr>
                <w:rFonts w:ascii="Times New Roman" w:hAnsi="Times New Roman"/>
                <w:b w:val="0"/>
                <w:i w:val="0"/>
                <w:color w:val="000000"/>
                <w:sz w:val="24"/>
              </w:rPr>
              <w:t>Задачи с практическим содержанием</w:t>
            </w:r>
          </w:p>
        </w:tc>
        <w:tc>
          <w:tcPr>
            <w:tcW w:w="1080" w:type="dxa"/>
            <w:tcMar>
              <w:top w:w="50" w:type="dxa"/>
              <w:left w:w="100" w:type="dxa"/>
            </w:tcMar>
            <w:vAlign w:val="center"/>
          </w:tcPr>
          <w:p w14:paraId="73606CCD">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7D08552">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A596F1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85D4140">
            <w:pPr>
              <w:spacing w:before="0" w:after="0"/>
              <w:ind w:left="135"/>
              <w:jc w:val="left"/>
            </w:pPr>
            <w:r>
              <w:rPr>
                <w:rFonts w:ascii="Times New Roman" w:hAnsi="Times New Roman"/>
                <w:b w:val="0"/>
                <w:i w:val="0"/>
                <w:color w:val="000000"/>
                <w:sz w:val="24"/>
              </w:rPr>
              <w:t xml:space="preserve"> 02.02.2026 </w:t>
            </w:r>
          </w:p>
        </w:tc>
        <w:tc>
          <w:tcPr>
            <w:tcW w:w="2883" w:type="dxa"/>
            <w:tcMar>
              <w:top w:w="50" w:type="dxa"/>
              <w:left w:w="100" w:type="dxa"/>
            </w:tcMar>
            <w:vAlign w:val="center"/>
          </w:tcPr>
          <w:p w14:paraId="003385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"https://m.edsoo.ru/88675684" \h </w:instrText>
            </w:r>
            <w:r>
              <w:fldChar w:fldCharType="separate"/>
            </w:r>
            <w:r>
              <w:rPr>
                <w:rFonts w:ascii="Times New Roman" w:hAnsi="Times New Roman"/>
                <w:b w:val="0"/>
                <w:i w:val="0"/>
                <w:color w:val="0000FF"/>
                <w:sz w:val="22"/>
                <w:u w:val="single"/>
              </w:rPr>
              <w:t>https://m.edsoo.ru/88675684</w:t>
            </w:r>
            <w:r>
              <w:rPr>
                <w:rFonts w:ascii="Times New Roman" w:hAnsi="Times New Roman"/>
                <w:b w:val="0"/>
                <w:i w:val="0"/>
                <w:color w:val="0000FF"/>
                <w:sz w:val="22"/>
                <w:u w:val="single"/>
              </w:rPr>
              <w:fldChar w:fldCharType="end"/>
            </w:r>
          </w:p>
        </w:tc>
      </w:tr>
      <w:tr w14:paraId="33400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3C657D7">
            <w:pPr>
              <w:spacing w:before="0" w:after="0"/>
              <w:ind w:left="0"/>
              <w:jc w:val="left"/>
            </w:pPr>
            <w:r>
              <w:rPr>
                <w:rFonts w:ascii="Times New Roman" w:hAnsi="Times New Roman"/>
                <w:b w:val="0"/>
                <w:i w:val="0"/>
                <w:color w:val="000000"/>
                <w:sz w:val="24"/>
              </w:rPr>
              <w:t>40</w:t>
            </w:r>
          </w:p>
        </w:tc>
        <w:tc>
          <w:tcPr>
            <w:tcW w:w="4159" w:type="dxa"/>
            <w:tcMar>
              <w:top w:w="50" w:type="dxa"/>
              <w:left w:w="100" w:type="dxa"/>
            </w:tcMar>
            <w:vAlign w:val="center"/>
          </w:tcPr>
          <w:p w14:paraId="1FF232AE">
            <w:pPr>
              <w:spacing w:before="0" w:after="0"/>
              <w:ind w:left="135"/>
              <w:jc w:val="left"/>
            </w:pPr>
            <w:r>
              <w:rPr>
                <w:rFonts w:ascii="Times New Roman" w:hAnsi="Times New Roman"/>
                <w:b w:val="0"/>
                <w:i w:val="0"/>
                <w:color w:val="000000"/>
                <w:sz w:val="24"/>
              </w:rPr>
              <w:t>Решение задач с помощью метода вспомогательной площади</w:t>
            </w:r>
          </w:p>
        </w:tc>
        <w:tc>
          <w:tcPr>
            <w:tcW w:w="1080" w:type="dxa"/>
            <w:tcMar>
              <w:top w:w="50" w:type="dxa"/>
              <w:left w:w="100" w:type="dxa"/>
            </w:tcMar>
            <w:vAlign w:val="center"/>
          </w:tcPr>
          <w:p w14:paraId="7649CBF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8B316E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938511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D382CE6">
            <w:pPr>
              <w:spacing w:before="0" w:after="0"/>
              <w:ind w:left="135"/>
              <w:jc w:val="left"/>
            </w:pPr>
            <w:r>
              <w:rPr>
                <w:rFonts w:ascii="Times New Roman" w:hAnsi="Times New Roman"/>
                <w:b w:val="0"/>
                <w:i w:val="0"/>
                <w:color w:val="000000"/>
                <w:sz w:val="24"/>
              </w:rPr>
              <w:t xml:space="preserve"> 04.02.2026 </w:t>
            </w:r>
          </w:p>
        </w:tc>
        <w:tc>
          <w:tcPr>
            <w:tcW w:w="2883" w:type="dxa"/>
            <w:tcMar>
              <w:top w:w="50" w:type="dxa"/>
              <w:left w:w="100" w:type="dxa"/>
            </w:tcMar>
            <w:vAlign w:val="center"/>
          </w:tcPr>
          <w:p w14:paraId="75678F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"https://m.edsoo.ru/88674f90" \h </w:instrText>
            </w:r>
            <w:r>
              <w:fldChar w:fldCharType="separate"/>
            </w:r>
            <w:r>
              <w:rPr>
                <w:rFonts w:ascii="Times New Roman" w:hAnsi="Times New Roman"/>
                <w:b w:val="0"/>
                <w:i w:val="0"/>
                <w:color w:val="0000FF"/>
                <w:sz w:val="22"/>
                <w:u w:val="single"/>
              </w:rPr>
              <w:t>https://m.edsoo.ru/88674f90</w:t>
            </w:r>
            <w:r>
              <w:rPr>
                <w:rFonts w:ascii="Times New Roman" w:hAnsi="Times New Roman"/>
                <w:b w:val="0"/>
                <w:i w:val="0"/>
                <w:color w:val="0000FF"/>
                <w:sz w:val="22"/>
                <w:u w:val="single"/>
              </w:rPr>
              <w:fldChar w:fldCharType="end"/>
            </w:r>
          </w:p>
        </w:tc>
      </w:tr>
      <w:tr w14:paraId="3230F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23E011A">
            <w:pPr>
              <w:spacing w:before="0" w:after="0"/>
              <w:ind w:left="0"/>
              <w:jc w:val="left"/>
            </w:pPr>
            <w:r>
              <w:rPr>
                <w:rFonts w:ascii="Times New Roman" w:hAnsi="Times New Roman"/>
                <w:b w:val="0"/>
                <w:i w:val="0"/>
                <w:color w:val="000000"/>
                <w:sz w:val="24"/>
              </w:rPr>
              <w:t>41</w:t>
            </w:r>
          </w:p>
        </w:tc>
        <w:tc>
          <w:tcPr>
            <w:tcW w:w="4159" w:type="dxa"/>
            <w:tcMar>
              <w:top w:w="50" w:type="dxa"/>
              <w:left w:w="100" w:type="dxa"/>
            </w:tcMar>
            <w:vAlign w:val="center"/>
          </w:tcPr>
          <w:p w14:paraId="00BFC32A">
            <w:pPr>
              <w:spacing w:before="0" w:after="0"/>
              <w:ind w:left="135"/>
              <w:jc w:val="left"/>
            </w:pPr>
            <w:r>
              <w:rPr>
                <w:rFonts w:ascii="Times New Roman" w:hAnsi="Times New Roman"/>
                <w:b w:val="0"/>
                <w:i w:val="0"/>
                <w:color w:val="000000"/>
                <w:sz w:val="24"/>
              </w:rPr>
              <w:t>Контрольная работа по теме "Площадь"</w:t>
            </w:r>
          </w:p>
        </w:tc>
        <w:tc>
          <w:tcPr>
            <w:tcW w:w="1080" w:type="dxa"/>
            <w:tcMar>
              <w:top w:w="50" w:type="dxa"/>
              <w:left w:w="100" w:type="dxa"/>
            </w:tcMar>
            <w:vAlign w:val="center"/>
          </w:tcPr>
          <w:p w14:paraId="64DCF7B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A23C2DE">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619AA99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33B6465">
            <w:pPr>
              <w:spacing w:before="0" w:after="0"/>
              <w:ind w:left="135"/>
              <w:jc w:val="left"/>
            </w:pPr>
            <w:r>
              <w:rPr>
                <w:rFonts w:ascii="Times New Roman" w:hAnsi="Times New Roman"/>
                <w:b w:val="0"/>
                <w:i w:val="0"/>
                <w:color w:val="000000"/>
                <w:sz w:val="24"/>
              </w:rPr>
              <w:t xml:space="preserve"> 09.02.2026 </w:t>
            </w:r>
          </w:p>
        </w:tc>
        <w:tc>
          <w:tcPr>
            <w:tcW w:w="2883" w:type="dxa"/>
            <w:tcMar>
              <w:top w:w="50" w:type="dxa"/>
              <w:left w:w="100" w:type="dxa"/>
            </w:tcMar>
            <w:vAlign w:val="center"/>
          </w:tcPr>
          <w:p w14:paraId="2920D0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"https://m.edsoo.ru/8867579c" \h </w:instrText>
            </w:r>
            <w:r>
              <w:fldChar w:fldCharType="separate"/>
            </w:r>
            <w:r>
              <w:rPr>
                <w:rFonts w:ascii="Times New Roman" w:hAnsi="Times New Roman"/>
                <w:b w:val="0"/>
                <w:i w:val="0"/>
                <w:color w:val="0000FF"/>
                <w:sz w:val="22"/>
                <w:u w:val="single"/>
              </w:rPr>
              <w:t>https://m.edsoo.ru/8867579c</w:t>
            </w:r>
            <w:r>
              <w:rPr>
                <w:rFonts w:ascii="Times New Roman" w:hAnsi="Times New Roman"/>
                <w:b w:val="0"/>
                <w:i w:val="0"/>
                <w:color w:val="0000FF"/>
                <w:sz w:val="22"/>
                <w:u w:val="single"/>
              </w:rPr>
              <w:fldChar w:fldCharType="end"/>
            </w:r>
          </w:p>
        </w:tc>
      </w:tr>
      <w:tr w14:paraId="41B7F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959DB69">
            <w:pPr>
              <w:spacing w:before="0" w:after="0"/>
              <w:ind w:left="0"/>
              <w:jc w:val="left"/>
            </w:pPr>
            <w:r>
              <w:rPr>
                <w:rFonts w:ascii="Times New Roman" w:hAnsi="Times New Roman"/>
                <w:b w:val="0"/>
                <w:i w:val="0"/>
                <w:color w:val="000000"/>
                <w:sz w:val="24"/>
              </w:rPr>
              <w:t>42</w:t>
            </w:r>
          </w:p>
        </w:tc>
        <w:tc>
          <w:tcPr>
            <w:tcW w:w="4159" w:type="dxa"/>
            <w:tcMar>
              <w:top w:w="50" w:type="dxa"/>
              <w:left w:w="100" w:type="dxa"/>
            </w:tcMar>
            <w:vAlign w:val="center"/>
          </w:tcPr>
          <w:p w14:paraId="07626E99">
            <w:pPr>
              <w:spacing w:before="0" w:after="0"/>
              <w:ind w:left="135"/>
              <w:jc w:val="left"/>
            </w:pPr>
            <w:r>
              <w:rPr>
                <w:rFonts w:ascii="Times New Roman" w:hAnsi="Times New Roman"/>
                <w:b w:val="0"/>
                <w:i w:val="0"/>
                <w:color w:val="000000"/>
                <w:sz w:val="24"/>
              </w:rPr>
              <w:t>Теорема Пифагора и её применение</w:t>
            </w:r>
          </w:p>
        </w:tc>
        <w:tc>
          <w:tcPr>
            <w:tcW w:w="1080" w:type="dxa"/>
            <w:tcMar>
              <w:top w:w="50" w:type="dxa"/>
              <w:left w:w="100" w:type="dxa"/>
            </w:tcMar>
            <w:vAlign w:val="center"/>
          </w:tcPr>
          <w:p w14:paraId="4D3CF4F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A3149FB">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CB818C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9A2215D">
            <w:pPr>
              <w:spacing w:before="0" w:after="0"/>
              <w:ind w:left="135"/>
              <w:jc w:val="left"/>
            </w:pPr>
            <w:r>
              <w:rPr>
                <w:rFonts w:ascii="Times New Roman" w:hAnsi="Times New Roman"/>
                <w:b w:val="0"/>
                <w:i w:val="0"/>
                <w:color w:val="000000"/>
                <w:sz w:val="24"/>
              </w:rPr>
              <w:t xml:space="preserve"> 11.02.2026 </w:t>
            </w:r>
          </w:p>
        </w:tc>
        <w:tc>
          <w:tcPr>
            <w:tcW w:w="2883" w:type="dxa"/>
            <w:tcMar>
              <w:top w:w="50" w:type="dxa"/>
              <w:left w:w="100" w:type="dxa"/>
            </w:tcMar>
            <w:vAlign w:val="center"/>
          </w:tcPr>
          <w:p w14:paraId="10EDD8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"https://m.edsoo.ru/88675918" \h </w:instrText>
            </w:r>
            <w:r>
              <w:fldChar w:fldCharType="separate"/>
            </w:r>
            <w:r>
              <w:rPr>
                <w:rFonts w:ascii="Times New Roman" w:hAnsi="Times New Roman"/>
                <w:b w:val="0"/>
                <w:i w:val="0"/>
                <w:color w:val="0000FF"/>
                <w:sz w:val="22"/>
                <w:u w:val="single"/>
              </w:rPr>
              <w:t>https://m.edsoo.ru/88675918</w:t>
            </w:r>
            <w:r>
              <w:rPr>
                <w:rFonts w:ascii="Times New Roman" w:hAnsi="Times New Roman"/>
                <w:b w:val="0"/>
                <w:i w:val="0"/>
                <w:color w:val="0000FF"/>
                <w:sz w:val="22"/>
                <w:u w:val="single"/>
              </w:rPr>
              <w:fldChar w:fldCharType="end"/>
            </w:r>
          </w:p>
        </w:tc>
      </w:tr>
      <w:tr w14:paraId="3EE15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4168B9A">
            <w:pPr>
              <w:spacing w:before="0" w:after="0"/>
              <w:ind w:left="0"/>
              <w:jc w:val="left"/>
            </w:pPr>
            <w:r>
              <w:rPr>
                <w:rFonts w:ascii="Times New Roman" w:hAnsi="Times New Roman"/>
                <w:b w:val="0"/>
                <w:i w:val="0"/>
                <w:color w:val="000000"/>
                <w:sz w:val="24"/>
              </w:rPr>
              <w:t>43</w:t>
            </w:r>
          </w:p>
        </w:tc>
        <w:tc>
          <w:tcPr>
            <w:tcW w:w="4159" w:type="dxa"/>
            <w:tcMar>
              <w:top w:w="50" w:type="dxa"/>
              <w:left w:w="100" w:type="dxa"/>
            </w:tcMar>
            <w:vAlign w:val="center"/>
          </w:tcPr>
          <w:p w14:paraId="093DA242">
            <w:pPr>
              <w:spacing w:before="0" w:after="0"/>
              <w:ind w:left="135"/>
              <w:jc w:val="left"/>
            </w:pPr>
            <w:r>
              <w:rPr>
                <w:rFonts w:ascii="Times New Roman" w:hAnsi="Times New Roman"/>
                <w:b w:val="0"/>
                <w:i w:val="0"/>
                <w:color w:val="000000"/>
                <w:sz w:val="24"/>
              </w:rPr>
              <w:t>Теорема Пифагора и её применение</w:t>
            </w:r>
          </w:p>
        </w:tc>
        <w:tc>
          <w:tcPr>
            <w:tcW w:w="1080" w:type="dxa"/>
            <w:tcMar>
              <w:top w:w="50" w:type="dxa"/>
              <w:left w:w="100" w:type="dxa"/>
            </w:tcMar>
            <w:vAlign w:val="center"/>
          </w:tcPr>
          <w:p w14:paraId="6AEEA297">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4D270F9">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E9863F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01AD586">
            <w:pPr>
              <w:spacing w:before="0" w:after="0"/>
              <w:ind w:left="135"/>
              <w:jc w:val="left"/>
            </w:pPr>
            <w:r>
              <w:rPr>
                <w:rFonts w:ascii="Times New Roman" w:hAnsi="Times New Roman"/>
                <w:b w:val="0"/>
                <w:i w:val="0"/>
                <w:color w:val="000000"/>
                <w:sz w:val="24"/>
              </w:rPr>
              <w:t xml:space="preserve"> 16.02.2026 </w:t>
            </w:r>
          </w:p>
        </w:tc>
        <w:tc>
          <w:tcPr>
            <w:tcW w:w="2883" w:type="dxa"/>
            <w:tcMar>
              <w:top w:w="50" w:type="dxa"/>
              <w:left w:w="100" w:type="dxa"/>
            </w:tcMar>
            <w:vAlign w:val="center"/>
          </w:tcPr>
          <w:p w14:paraId="325CBF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"https://m.edsoo.ru/88675918" \h </w:instrText>
            </w:r>
            <w:r>
              <w:fldChar w:fldCharType="separate"/>
            </w:r>
            <w:r>
              <w:rPr>
                <w:rFonts w:ascii="Times New Roman" w:hAnsi="Times New Roman"/>
                <w:b w:val="0"/>
                <w:i w:val="0"/>
                <w:color w:val="0000FF"/>
                <w:sz w:val="22"/>
                <w:u w:val="single"/>
              </w:rPr>
              <w:t>https://m.edsoo.ru/88675918</w:t>
            </w:r>
            <w:r>
              <w:rPr>
                <w:rFonts w:ascii="Times New Roman" w:hAnsi="Times New Roman"/>
                <w:b w:val="0"/>
                <w:i w:val="0"/>
                <w:color w:val="0000FF"/>
                <w:sz w:val="22"/>
                <w:u w:val="single"/>
              </w:rPr>
              <w:fldChar w:fldCharType="end"/>
            </w:r>
          </w:p>
        </w:tc>
      </w:tr>
      <w:tr w14:paraId="05926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A9C187B">
            <w:pPr>
              <w:spacing w:before="0" w:after="0"/>
              <w:ind w:left="0"/>
              <w:jc w:val="left"/>
            </w:pPr>
            <w:r>
              <w:rPr>
                <w:rFonts w:ascii="Times New Roman" w:hAnsi="Times New Roman"/>
                <w:b w:val="0"/>
                <w:i w:val="0"/>
                <w:color w:val="000000"/>
                <w:sz w:val="24"/>
              </w:rPr>
              <w:t>44</w:t>
            </w:r>
          </w:p>
        </w:tc>
        <w:tc>
          <w:tcPr>
            <w:tcW w:w="4159" w:type="dxa"/>
            <w:tcMar>
              <w:top w:w="50" w:type="dxa"/>
              <w:left w:w="100" w:type="dxa"/>
            </w:tcMar>
            <w:vAlign w:val="center"/>
          </w:tcPr>
          <w:p w14:paraId="7C8ABDB9">
            <w:pPr>
              <w:spacing w:before="0" w:after="0"/>
              <w:ind w:left="135"/>
              <w:jc w:val="left"/>
            </w:pPr>
            <w:r>
              <w:rPr>
                <w:rFonts w:ascii="Times New Roman" w:hAnsi="Times New Roman"/>
                <w:b w:val="0"/>
                <w:i w:val="0"/>
                <w:color w:val="000000"/>
                <w:sz w:val="24"/>
              </w:rPr>
              <w:t>Теорема Пифагора и её применение</w:t>
            </w:r>
          </w:p>
        </w:tc>
        <w:tc>
          <w:tcPr>
            <w:tcW w:w="1080" w:type="dxa"/>
            <w:tcMar>
              <w:top w:w="50" w:type="dxa"/>
              <w:left w:w="100" w:type="dxa"/>
            </w:tcMar>
            <w:vAlign w:val="center"/>
          </w:tcPr>
          <w:p w14:paraId="371B3152">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A11BFA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C1BB77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1AF8974">
            <w:pPr>
              <w:spacing w:before="0" w:after="0"/>
              <w:ind w:left="135"/>
              <w:jc w:val="left"/>
            </w:pPr>
            <w:r>
              <w:rPr>
                <w:rFonts w:ascii="Times New Roman" w:hAnsi="Times New Roman"/>
                <w:b w:val="0"/>
                <w:i w:val="0"/>
                <w:color w:val="000000"/>
                <w:sz w:val="24"/>
              </w:rPr>
              <w:t xml:space="preserve"> 18.02.2026 </w:t>
            </w:r>
          </w:p>
        </w:tc>
        <w:tc>
          <w:tcPr>
            <w:tcW w:w="2883" w:type="dxa"/>
            <w:tcMar>
              <w:top w:w="50" w:type="dxa"/>
              <w:left w:w="100" w:type="dxa"/>
            </w:tcMar>
            <w:vAlign w:val="center"/>
          </w:tcPr>
          <w:p w14:paraId="321C4C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"https://m.edsoo.ru/88675abc" \h </w:instrText>
            </w:r>
            <w:r>
              <w:fldChar w:fldCharType="separate"/>
            </w:r>
            <w:r>
              <w:rPr>
                <w:rFonts w:ascii="Times New Roman" w:hAnsi="Times New Roman"/>
                <w:b w:val="0"/>
                <w:i w:val="0"/>
                <w:color w:val="0000FF"/>
                <w:sz w:val="22"/>
                <w:u w:val="single"/>
              </w:rPr>
              <w:t>https://m.edsoo.ru/88675abc</w:t>
            </w:r>
            <w:r>
              <w:rPr>
                <w:rFonts w:ascii="Times New Roman" w:hAnsi="Times New Roman"/>
                <w:b w:val="0"/>
                <w:i w:val="0"/>
                <w:color w:val="0000FF"/>
                <w:sz w:val="22"/>
                <w:u w:val="single"/>
              </w:rPr>
              <w:fldChar w:fldCharType="end"/>
            </w:r>
          </w:p>
        </w:tc>
      </w:tr>
      <w:tr w14:paraId="05381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D22EEE6">
            <w:pPr>
              <w:spacing w:before="0" w:after="0"/>
              <w:ind w:left="0"/>
              <w:jc w:val="left"/>
            </w:pPr>
            <w:r>
              <w:rPr>
                <w:rFonts w:ascii="Times New Roman" w:hAnsi="Times New Roman"/>
                <w:b w:val="0"/>
                <w:i w:val="0"/>
                <w:color w:val="000000"/>
                <w:sz w:val="24"/>
              </w:rPr>
              <w:t>45</w:t>
            </w:r>
          </w:p>
        </w:tc>
        <w:tc>
          <w:tcPr>
            <w:tcW w:w="4159" w:type="dxa"/>
            <w:tcMar>
              <w:top w:w="50" w:type="dxa"/>
              <w:left w:w="100" w:type="dxa"/>
            </w:tcMar>
            <w:vAlign w:val="center"/>
          </w:tcPr>
          <w:p w14:paraId="542AFF84">
            <w:pPr>
              <w:spacing w:before="0" w:after="0"/>
              <w:ind w:left="135"/>
              <w:jc w:val="left"/>
            </w:pPr>
            <w:r>
              <w:rPr>
                <w:rFonts w:ascii="Times New Roman" w:hAnsi="Times New Roman"/>
                <w:b w:val="0"/>
                <w:i w:val="0"/>
                <w:color w:val="000000"/>
                <w:sz w:val="24"/>
              </w:rPr>
              <w:t>Теорема Пифагора и её применение</w:t>
            </w:r>
          </w:p>
        </w:tc>
        <w:tc>
          <w:tcPr>
            <w:tcW w:w="1080" w:type="dxa"/>
            <w:tcMar>
              <w:top w:w="50" w:type="dxa"/>
              <w:left w:w="100" w:type="dxa"/>
            </w:tcMar>
            <w:vAlign w:val="center"/>
          </w:tcPr>
          <w:p w14:paraId="19EBABA9">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F6C5B19">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FB52F5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5530DFB">
            <w:pPr>
              <w:spacing w:before="0" w:after="0"/>
              <w:ind w:left="135"/>
              <w:jc w:val="left"/>
            </w:pPr>
            <w:r>
              <w:rPr>
                <w:rFonts w:ascii="Times New Roman" w:hAnsi="Times New Roman"/>
                <w:b w:val="0"/>
                <w:i w:val="0"/>
                <w:color w:val="000000"/>
                <w:sz w:val="24"/>
              </w:rPr>
              <w:t xml:space="preserve"> 25.02.2026 </w:t>
            </w:r>
          </w:p>
        </w:tc>
        <w:tc>
          <w:tcPr>
            <w:tcW w:w="2883" w:type="dxa"/>
            <w:tcMar>
              <w:top w:w="50" w:type="dxa"/>
              <w:left w:w="100" w:type="dxa"/>
            </w:tcMar>
            <w:vAlign w:val="center"/>
          </w:tcPr>
          <w:p w14:paraId="46DA4A9F">
            <w:pPr>
              <w:spacing w:before="0" w:after="0"/>
              <w:ind w:left="135"/>
              <w:jc w:val="left"/>
            </w:pPr>
          </w:p>
        </w:tc>
      </w:tr>
      <w:tr w14:paraId="02FA8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6D721F5">
            <w:pPr>
              <w:spacing w:before="0" w:after="0"/>
              <w:ind w:left="0"/>
              <w:jc w:val="left"/>
            </w:pPr>
            <w:r>
              <w:rPr>
                <w:rFonts w:ascii="Times New Roman" w:hAnsi="Times New Roman"/>
                <w:b w:val="0"/>
                <w:i w:val="0"/>
                <w:color w:val="000000"/>
                <w:sz w:val="24"/>
              </w:rPr>
              <w:t>46</w:t>
            </w:r>
          </w:p>
        </w:tc>
        <w:tc>
          <w:tcPr>
            <w:tcW w:w="4159" w:type="dxa"/>
            <w:tcMar>
              <w:top w:w="50" w:type="dxa"/>
              <w:left w:w="100" w:type="dxa"/>
            </w:tcMar>
            <w:vAlign w:val="center"/>
          </w:tcPr>
          <w:p w14:paraId="1F03BC86">
            <w:pPr>
              <w:spacing w:before="0" w:after="0"/>
              <w:ind w:left="135"/>
              <w:jc w:val="left"/>
            </w:pPr>
            <w:r>
              <w:rPr>
                <w:rFonts w:ascii="Times New Roman" w:hAnsi="Times New Roman"/>
                <w:b w:val="0"/>
                <w:i w:val="0"/>
                <w:color w:val="000000"/>
                <w:sz w:val="24"/>
              </w:rPr>
              <w:t>Теорема Пифагора и её применение</w:t>
            </w:r>
          </w:p>
        </w:tc>
        <w:tc>
          <w:tcPr>
            <w:tcW w:w="1080" w:type="dxa"/>
            <w:tcMar>
              <w:top w:w="50" w:type="dxa"/>
              <w:left w:w="100" w:type="dxa"/>
            </w:tcMar>
            <w:vAlign w:val="center"/>
          </w:tcPr>
          <w:p w14:paraId="4B4FE2F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E23D299">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6C70D1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D76BF34">
            <w:pPr>
              <w:spacing w:before="0" w:after="0"/>
              <w:ind w:left="135"/>
              <w:jc w:val="left"/>
            </w:pPr>
            <w:r>
              <w:rPr>
                <w:rFonts w:ascii="Times New Roman" w:hAnsi="Times New Roman"/>
                <w:b w:val="0"/>
                <w:i w:val="0"/>
                <w:color w:val="000000"/>
                <w:sz w:val="24"/>
              </w:rPr>
              <w:t xml:space="preserve"> 02.03.2026 </w:t>
            </w:r>
          </w:p>
        </w:tc>
        <w:tc>
          <w:tcPr>
            <w:tcW w:w="2883" w:type="dxa"/>
            <w:tcMar>
              <w:top w:w="50" w:type="dxa"/>
              <w:left w:w="100" w:type="dxa"/>
            </w:tcMar>
            <w:vAlign w:val="center"/>
          </w:tcPr>
          <w:p w14:paraId="3FFBF8F0">
            <w:pPr>
              <w:spacing w:before="0" w:after="0"/>
              <w:ind w:left="135"/>
              <w:jc w:val="left"/>
            </w:pPr>
          </w:p>
        </w:tc>
      </w:tr>
      <w:tr w14:paraId="7DDB3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5717E20">
            <w:pPr>
              <w:spacing w:before="0" w:after="0"/>
              <w:ind w:left="0"/>
              <w:jc w:val="left"/>
            </w:pPr>
            <w:r>
              <w:rPr>
                <w:rFonts w:ascii="Times New Roman" w:hAnsi="Times New Roman"/>
                <w:b w:val="0"/>
                <w:i w:val="0"/>
                <w:color w:val="000000"/>
                <w:sz w:val="24"/>
              </w:rPr>
              <w:t>47</w:t>
            </w:r>
          </w:p>
        </w:tc>
        <w:tc>
          <w:tcPr>
            <w:tcW w:w="4159" w:type="dxa"/>
            <w:tcMar>
              <w:top w:w="50" w:type="dxa"/>
              <w:left w:w="100" w:type="dxa"/>
            </w:tcMar>
            <w:vAlign w:val="center"/>
          </w:tcPr>
          <w:p w14:paraId="561F70C3">
            <w:pPr>
              <w:spacing w:before="0" w:after="0"/>
              <w:ind w:left="135"/>
              <w:jc w:val="left"/>
            </w:pPr>
            <w:r>
              <w:rPr>
                <w:rFonts w:ascii="Times New Roman" w:hAnsi="Times New Roman"/>
                <w:b w:val="0"/>
                <w:i w:val="0"/>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80" w:type="dxa"/>
            <w:tcMar>
              <w:top w:w="50" w:type="dxa"/>
              <w:left w:w="100" w:type="dxa"/>
            </w:tcMar>
            <w:vAlign w:val="center"/>
          </w:tcPr>
          <w:p w14:paraId="033C873C">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90053B4">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B1473A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15AAE50">
            <w:pPr>
              <w:spacing w:before="0" w:after="0"/>
              <w:ind w:left="135"/>
              <w:jc w:val="left"/>
            </w:pPr>
            <w:r>
              <w:rPr>
                <w:rFonts w:ascii="Times New Roman" w:hAnsi="Times New Roman"/>
                <w:b w:val="0"/>
                <w:i w:val="0"/>
                <w:color w:val="000000"/>
                <w:sz w:val="24"/>
              </w:rPr>
              <w:t xml:space="preserve"> 04.03.2026 </w:t>
            </w:r>
          </w:p>
        </w:tc>
        <w:tc>
          <w:tcPr>
            <w:tcW w:w="2883" w:type="dxa"/>
            <w:tcMar>
              <w:top w:w="50" w:type="dxa"/>
              <w:left w:w="100" w:type="dxa"/>
            </w:tcMar>
            <w:vAlign w:val="center"/>
          </w:tcPr>
          <w:p w14:paraId="644BA4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"https://m.edsoo.ru/88675d32" \h </w:instrText>
            </w:r>
            <w:r>
              <w:fldChar w:fldCharType="separate"/>
            </w:r>
            <w:r>
              <w:rPr>
                <w:rFonts w:ascii="Times New Roman" w:hAnsi="Times New Roman"/>
                <w:b w:val="0"/>
                <w:i w:val="0"/>
                <w:color w:val="0000FF"/>
                <w:sz w:val="22"/>
                <w:u w:val="single"/>
              </w:rPr>
              <w:t>https://m.edsoo.ru/88675d32</w:t>
            </w:r>
            <w:r>
              <w:rPr>
                <w:rFonts w:ascii="Times New Roman" w:hAnsi="Times New Roman"/>
                <w:b w:val="0"/>
                <w:i w:val="0"/>
                <w:color w:val="0000FF"/>
                <w:sz w:val="22"/>
                <w:u w:val="single"/>
              </w:rPr>
              <w:fldChar w:fldCharType="end"/>
            </w:r>
          </w:p>
        </w:tc>
      </w:tr>
      <w:tr w14:paraId="08D86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6F48B68">
            <w:pPr>
              <w:spacing w:before="0" w:after="0"/>
              <w:ind w:left="0"/>
              <w:jc w:val="left"/>
            </w:pPr>
            <w:r>
              <w:rPr>
                <w:rFonts w:ascii="Times New Roman" w:hAnsi="Times New Roman"/>
                <w:b w:val="0"/>
                <w:i w:val="0"/>
                <w:color w:val="000000"/>
                <w:sz w:val="24"/>
              </w:rPr>
              <w:t>48</w:t>
            </w:r>
          </w:p>
        </w:tc>
        <w:tc>
          <w:tcPr>
            <w:tcW w:w="4159" w:type="dxa"/>
            <w:tcMar>
              <w:top w:w="50" w:type="dxa"/>
              <w:left w:w="100" w:type="dxa"/>
            </w:tcMar>
            <w:vAlign w:val="center"/>
          </w:tcPr>
          <w:p w14:paraId="346592EF">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1080" w:type="dxa"/>
            <w:tcMar>
              <w:top w:w="50" w:type="dxa"/>
              <w:left w:w="100" w:type="dxa"/>
            </w:tcMar>
            <w:vAlign w:val="center"/>
          </w:tcPr>
          <w:p w14:paraId="06E9DC1E">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E8D6F87">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0360AD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26A0DBF">
            <w:pPr>
              <w:spacing w:before="0" w:after="0"/>
              <w:ind w:left="135"/>
              <w:jc w:val="left"/>
            </w:pPr>
            <w:r>
              <w:rPr>
                <w:rFonts w:ascii="Times New Roman" w:hAnsi="Times New Roman"/>
                <w:b w:val="0"/>
                <w:i w:val="0"/>
                <w:color w:val="000000"/>
                <w:sz w:val="24"/>
              </w:rPr>
              <w:t xml:space="preserve"> 11.03.2026 </w:t>
            </w:r>
          </w:p>
        </w:tc>
        <w:tc>
          <w:tcPr>
            <w:tcW w:w="2883" w:type="dxa"/>
            <w:tcMar>
              <w:top w:w="50" w:type="dxa"/>
              <w:left w:w="100" w:type="dxa"/>
            </w:tcMar>
            <w:vAlign w:val="center"/>
          </w:tcPr>
          <w:p w14:paraId="5A733F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"https://m.edsoo.ru/88675f44" \h </w:instrText>
            </w:r>
            <w:r>
              <w:fldChar w:fldCharType="separate"/>
            </w:r>
            <w:r>
              <w:rPr>
                <w:rFonts w:ascii="Times New Roman" w:hAnsi="Times New Roman"/>
                <w:b w:val="0"/>
                <w:i w:val="0"/>
                <w:color w:val="0000FF"/>
                <w:sz w:val="22"/>
                <w:u w:val="single"/>
              </w:rPr>
              <w:t>https://m.edsoo.ru/88675f44</w:t>
            </w:r>
            <w:r>
              <w:rPr>
                <w:rFonts w:ascii="Times New Roman" w:hAnsi="Times New Roman"/>
                <w:b w:val="0"/>
                <w:i w:val="0"/>
                <w:color w:val="0000FF"/>
                <w:sz w:val="22"/>
                <w:u w:val="single"/>
              </w:rPr>
              <w:fldChar w:fldCharType="end"/>
            </w:r>
          </w:p>
        </w:tc>
      </w:tr>
      <w:tr w14:paraId="22E9C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A3C4C10">
            <w:pPr>
              <w:spacing w:before="0" w:after="0"/>
              <w:ind w:left="0"/>
              <w:jc w:val="left"/>
            </w:pPr>
            <w:r>
              <w:rPr>
                <w:rFonts w:ascii="Times New Roman" w:hAnsi="Times New Roman"/>
                <w:b w:val="0"/>
                <w:i w:val="0"/>
                <w:color w:val="000000"/>
                <w:sz w:val="24"/>
              </w:rPr>
              <w:t>49</w:t>
            </w:r>
          </w:p>
        </w:tc>
        <w:tc>
          <w:tcPr>
            <w:tcW w:w="4159" w:type="dxa"/>
            <w:tcMar>
              <w:top w:w="50" w:type="dxa"/>
              <w:left w:w="100" w:type="dxa"/>
            </w:tcMar>
            <w:vAlign w:val="center"/>
          </w:tcPr>
          <w:p w14:paraId="7C2A9830">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1080" w:type="dxa"/>
            <w:tcMar>
              <w:top w:w="50" w:type="dxa"/>
              <w:left w:w="100" w:type="dxa"/>
            </w:tcMar>
            <w:vAlign w:val="center"/>
          </w:tcPr>
          <w:p w14:paraId="08F16523">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B4B2D7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67C01F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FD688A4">
            <w:pPr>
              <w:spacing w:before="0" w:after="0"/>
              <w:ind w:left="135"/>
              <w:jc w:val="left"/>
            </w:pPr>
            <w:r>
              <w:rPr>
                <w:rFonts w:ascii="Times New Roman" w:hAnsi="Times New Roman"/>
                <w:b w:val="0"/>
                <w:i w:val="0"/>
                <w:color w:val="000000"/>
                <w:sz w:val="24"/>
              </w:rPr>
              <w:t xml:space="preserve"> 16.03.2026 </w:t>
            </w:r>
          </w:p>
        </w:tc>
        <w:tc>
          <w:tcPr>
            <w:tcW w:w="2883" w:type="dxa"/>
            <w:tcMar>
              <w:top w:w="50" w:type="dxa"/>
              <w:left w:w="100" w:type="dxa"/>
            </w:tcMar>
            <w:vAlign w:val="center"/>
          </w:tcPr>
          <w:p w14:paraId="3A71157B">
            <w:pPr>
              <w:spacing w:before="0" w:after="0"/>
              <w:ind w:left="135"/>
              <w:jc w:val="left"/>
            </w:pPr>
          </w:p>
        </w:tc>
      </w:tr>
      <w:tr w14:paraId="52E3D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2AFA2B6">
            <w:pPr>
              <w:spacing w:before="0" w:after="0"/>
              <w:ind w:left="0"/>
              <w:jc w:val="left"/>
            </w:pPr>
            <w:r>
              <w:rPr>
                <w:rFonts w:ascii="Times New Roman" w:hAnsi="Times New Roman"/>
                <w:b w:val="0"/>
                <w:i w:val="0"/>
                <w:color w:val="000000"/>
                <w:sz w:val="24"/>
              </w:rPr>
              <w:t>50</w:t>
            </w:r>
          </w:p>
        </w:tc>
        <w:tc>
          <w:tcPr>
            <w:tcW w:w="4159" w:type="dxa"/>
            <w:tcMar>
              <w:top w:w="50" w:type="dxa"/>
              <w:left w:w="100" w:type="dxa"/>
            </w:tcMar>
            <w:vAlign w:val="center"/>
          </w:tcPr>
          <w:p w14:paraId="5E1696FE">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1080" w:type="dxa"/>
            <w:tcMar>
              <w:top w:w="50" w:type="dxa"/>
              <w:left w:w="100" w:type="dxa"/>
            </w:tcMar>
            <w:vAlign w:val="center"/>
          </w:tcPr>
          <w:p w14:paraId="393E0B4A">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68091693">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550640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6E332C5">
            <w:pPr>
              <w:spacing w:before="0" w:after="0"/>
              <w:ind w:left="135"/>
              <w:jc w:val="left"/>
            </w:pPr>
            <w:r>
              <w:rPr>
                <w:rFonts w:ascii="Times New Roman" w:hAnsi="Times New Roman"/>
                <w:b w:val="0"/>
                <w:i w:val="0"/>
                <w:color w:val="000000"/>
                <w:sz w:val="24"/>
              </w:rPr>
              <w:t xml:space="preserve"> 18.03.2026 </w:t>
            </w:r>
          </w:p>
        </w:tc>
        <w:tc>
          <w:tcPr>
            <w:tcW w:w="2883" w:type="dxa"/>
            <w:tcMar>
              <w:top w:w="50" w:type="dxa"/>
              <w:left w:w="100" w:type="dxa"/>
            </w:tcMar>
            <w:vAlign w:val="center"/>
          </w:tcPr>
          <w:p w14:paraId="6CC81B07">
            <w:pPr>
              <w:spacing w:before="0" w:after="0"/>
              <w:ind w:left="135"/>
              <w:jc w:val="left"/>
            </w:pPr>
          </w:p>
        </w:tc>
      </w:tr>
      <w:tr w14:paraId="5E5B0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0C56CB6">
            <w:pPr>
              <w:spacing w:before="0" w:after="0"/>
              <w:ind w:left="0"/>
              <w:jc w:val="left"/>
            </w:pPr>
            <w:r>
              <w:rPr>
                <w:rFonts w:ascii="Times New Roman" w:hAnsi="Times New Roman"/>
                <w:b w:val="0"/>
                <w:i w:val="0"/>
                <w:color w:val="000000"/>
                <w:sz w:val="24"/>
              </w:rPr>
              <w:t>51</w:t>
            </w:r>
          </w:p>
        </w:tc>
        <w:tc>
          <w:tcPr>
            <w:tcW w:w="4159" w:type="dxa"/>
            <w:tcMar>
              <w:top w:w="50" w:type="dxa"/>
              <w:left w:w="100" w:type="dxa"/>
            </w:tcMar>
            <w:vAlign w:val="center"/>
          </w:tcPr>
          <w:p w14:paraId="7044776B">
            <w:pPr>
              <w:spacing w:before="0" w:after="0"/>
              <w:ind w:left="135"/>
              <w:jc w:val="left"/>
            </w:pPr>
            <w:r>
              <w:rPr>
                <w:rFonts w:ascii="Times New Roman" w:hAnsi="Times New Roman"/>
                <w:b w:val="0"/>
                <w:i w:val="0"/>
                <w:color w:val="000000"/>
                <w:sz w:val="24"/>
              </w:rPr>
              <w:t>Контрольная работа по теме "Теорема Пифагора и начала тригонометрии"</w:t>
            </w:r>
          </w:p>
        </w:tc>
        <w:tc>
          <w:tcPr>
            <w:tcW w:w="1080" w:type="dxa"/>
            <w:tcMar>
              <w:top w:w="50" w:type="dxa"/>
              <w:left w:w="100" w:type="dxa"/>
            </w:tcMar>
            <w:vAlign w:val="center"/>
          </w:tcPr>
          <w:p w14:paraId="177285DB">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1155849">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6E6C23D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82F3A95">
            <w:pPr>
              <w:spacing w:before="0" w:after="0"/>
              <w:ind w:left="135"/>
              <w:jc w:val="left"/>
            </w:pPr>
            <w:r>
              <w:rPr>
                <w:rFonts w:ascii="Times New Roman" w:hAnsi="Times New Roman"/>
                <w:b w:val="0"/>
                <w:i w:val="0"/>
                <w:color w:val="000000"/>
                <w:sz w:val="24"/>
              </w:rPr>
              <w:t xml:space="preserve"> 23.03.2026 </w:t>
            </w:r>
          </w:p>
        </w:tc>
        <w:tc>
          <w:tcPr>
            <w:tcW w:w="2883" w:type="dxa"/>
            <w:tcMar>
              <w:top w:w="50" w:type="dxa"/>
              <w:left w:w="100" w:type="dxa"/>
            </w:tcMar>
            <w:vAlign w:val="center"/>
          </w:tcPr>
          <w:p w14:paraId="7A6513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"https://m.edsoo.ru/8a1407e8" \h </w:instrText>
            </w:r>
            <w:r>
              <w:fldChar w:fldCharType="separate"/>
            </w:r>
            <w:r>
              <w:rPr>
                <w:rFonts w:ascii="Times New Roman" w:hAnsi="Times New Roman"/>
                <w:b w:val="0"/>
                <w:i w:val="0"/>
                <w:color w:val="0000FF"/>
                <w:sz w:val="22"/>
                <w:u w:val="single"/>
              </w:rPr>
              <w:t>https://m.edsoo.ru/8a1407e8</w:t>
            </w:r>
            <w:r>
              <w:rPr>
                <w:rFonts w:ascii="Times New Roman" w:hAnsi="Times New Roman"/>
                <w:b w:val="0"/>
                <w:i w:val="0"/>
                <w:color w:val="0000FF"/>
                <w:sz w:val="22"/>
                <w:u w:val="single"/>
              </w:rPr>
              <w:fldChar w:fldCharType="end"/>
            </w:r>
          </w:p>
        </w:tc>
      </w:tr>
      <w:tr w14:paraId="45FD8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629E2BF">
            <w:pPr>
              <w:spacing w:before="0" w:after="0"/>
              <w:ind w:left="0"/>
              <w:jc w:val="left"/>
            </w:pPr>
            <w:r>
              <w:rPr>
                <w:rFonts w:ascii="Times New Roman" w:hAnsi="Times New Roman"/>
                <w:b w:val="0"/>
                <w:i w:val="0"/>
                <w:color w:val="000000"/>
                <w:sz w:val="24"/>
              </w:rPr>
              <w:t>52</w:t>
            </w:r>
          </w:p>
        </w:tc>
        <w:tc>
          <w:tcPr>
            <w:tcW w:w="4159" w:type="dxa"/>
            <w:tcMar>
              <w:top w:w="50" w:type="dxa"/>
              <w:left w:w="100" w:type="dxa"/>
            </w:tcMar>
            <w:vAlign w:val="center"/>
          </w:tcPr>
          <w:p w14:paraId="3EFF6E69">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1080" w:type="dxa"/>
            <w:tcMar>
              <w:top w:w="50" w:type="dxa"/>
              <w:left w:w="100" w:type="dxa"/>
            </w:tcMar>
            <w:vAlign w:val="center"/>
          </w:tcPr>
          <w:p w14:paraId="7A7575F4">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0871327C">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DD5097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7E484D8">
            <w:pPr>
              <w:spacing w:before="0" w:after="0"/>
              <w:ind w:left="135"/>
              <w:jc w:val="left"/>
            </w:pPr>
            <w:r>
              <w:rPr>
                <w:rFonts w:ascii="Times New Roman" w:hAnsi="Times New Roman"/>
                <w:b w:val="0"/>
                <w:i w:val="0"/>
                <w:color w:val="000000"/>
                <w:sz w:val="24"/>
              </w:rPr>
              <w:t xml:space="preserve"> 25.03.2026 </w:t>
            </w:r>
          </w:p>
        </w:tc>
        <w:tc>
          <w:tcPr>
            <w:tcW w:w="2883" w:type="dxa"/>
            <w:tcMar>
              <w:top w:w="50" w:type="dxa"/>
              <w:left w:w="100" w:type="dxa"/>
            </w:tcMar>
            <w:vAlign w:val="center"/>
          </w:tcPr>
          <w:p w14:paraId="28D53F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"https://m.edsoo.ru/8a1415b2" \h </w:instrText>
            </w:r>
            <w:r>
              <w:fldChar w:fldCharType="separate"/>
            </w:r>
            <w:r>
              <w:rPr>
                <w:rFonts w:ascii="Times New Roman" w:hAnsi="Times New Roman"/>
                <w:b w:val="0"/>
                <w:i w:val="0"/>
                <w:color w:val="0000FF"/>
                <w:sz w:val="22"/>
                <w:u w:val="single"/>
              </w:rPr>
              <w:t>https://m.edsoo.ru/8a1415b2</w:t>
            </w:r>
            <w:r>
              <w:rPr>
                <w:rFonts w:ascii="Times New Roman" w:hAnsi="Times New Roman"/>
                <w:b w:val="0"/>
                <w:i w:val="0"/>
                <w:color w:val="0000FF"/>
                <w:sz w:val="22"/>
                <w:u w:val="single"/>
              </w:rPr>
              <w:fldChar w:fldCharType="end"/>
            </w:r>
          </w:p>
        </w:tc>
      </w:tr>
      <w:tr w14:paraId="03B44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65393646">
            <w:pPr>
              <w:spacing w:before="0" w:after="0"/>
              <w:ind w:left="0"/>
              <w:jc w:val="left"/>
            </w:pPr>
            <w:r>
              <w:rPr>
                <w:rFonts w:ascii="Times New Roman" w:hAnsi="Times New Roman"/>
                <w:b w:val="0"/>
                <w:i w:val="0"/>
                <w:color w:val="000000"/>
                <w:sz w:val="24"/>
              </w:rPr>
              <w:t>53</w:t>
            </w:r>
          </w:p>
        </w:tc>
        <w:tc>
          <w:tcPr>
            <w:tcW w:w="4159" w:type="dxa"/>
            <w:tcMar>
              <w:top w:w="50" w:type="dxa"/>
              <w:left w:w="100" w:type="dxa"/>
            </w:tcMar>
            <w:vAlign w:val="center"/>
          </w:tcPr>
          <w:p w14:paraId="1CA63005">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1080" w:type="dxa"/>
            <w:tcMar>
              <w:top w:w="50" w:type="dxa"/>
              <w:left w:w="100" w:type="dxa"/>
            </w:tcMar>
            <w:vAlign w:val="center"/>
          </w:tcPr>
          <w:p w14:paraId="07CBC17B">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C0AFF83">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A35661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E4032E9">
            <w:pPr>
              <w:spacing w:before="0" w:after="0"/>
              <w:ind w:left="135"/>
              <w:jc w:val="left"/>
            </w:pPr>
            <w:r>
              <w:rPr>
                <w:rFonts w:ascii="Times New Roman" w:hAnsi="Times New Roman"/>
                <w:b w:val="0"/>
                <w:i w:val="0"/>
                <w:color w:val="000000"/>
                <w:sz w:val="24"/>
              </w:rPr>
              <w:t xml:space="preserve"> 06.04.2026 </w:t>
            </w:r>
          </w:p>
        </w:tc>
        <w:tc>
          <w:tcPr>
            <w:tcW w:w="2883" w:type="dxa"/>
            <w:tcMar>
              <w:top w:w="50" w:type="dxa"/>
              <w:left w:w="100" w:type="dxa"/>
            </w:tcMar>
            <w:vAlign w:val="center"/>
          </w:tcPr>
          <w:p w14:paraId="3A33E4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"https://m.edsoo.ru/8a141940" \h </w:instrText>
            </w:r>
            <w:r>
              <w:fldChar w:fldCharType="separate"/>
            </w:r>
            <w:r>
              <w:rPr>
                <w:rFonts w:ascii="Times New Roman" w:hAnsi="Times New Roman"/>
                <w:b w:val="0"/>
                <w:i w:val="0"/>
                <w:color w:val="0000FF"/>
                <w:sz w:val="22"/>
                <w:u w:val="single"/>
              </w:rPr>
              <w:t>https://m.edsoo.ru/8a141940</w:t>
            </w:r>
            <w:r>
              <w:rPr>
                <w:rFonts w:ascii="Times New Roman" w:hAnsi="Times New Roman"/>
                <w:b w:val="0"/>
                <w:i w:val="0"/>
                <w:color w:val="0000FF"/>
                <w:sz w:val="22"/>
                <w:u w:val="single"/>
              </w:rPr>
              <w:fldChar w:fldCharType="end"/>
            </w:r>
          </w:p>
        </w:tc>
      </w:tr>
      <w:tr w14:paraId="64077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1D4F061">
            <w:pPr>
              <w:spacing w:before="0" w:after="0"/>
              <w:ind w:left="0"/>
              <w:jc w:val="left"/>
            </w:pPr>
            <w:r>
              <w:rPr>
                <w:rFonts w:ascii="Times New Roman" w:hAnsi="Times New Roman"/>
                <w:b w:val="0"/>
                <w:i w:val="0"/>
                <w:color w:val="000000"/>
                <w:sz w:val="24"/>
              </w:rPr>
              <w:t>54</w:t>
            </w:r>
          </w:p>
        </w:tc>
        <w:tc>
          <w:tcPr>
            <w:tcW w:w="4159" w:type="dxa"/>
            <w:tcMar>
              <w:top w:w="50" w:type="dxa"/>
              <w:left w:w="100" w:type="dxa"/>
            </w:tcMar>
            <w:vAlign w:val="center"/>
          </w:tcPr>
          <w:p w14:paraId="65A206B4">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1080" w:type="dxa"/>
            <w:tcMar>
              <w:top w:w="50" w:type="dxa"/>
              <w:left w:w="100" w:type="dxa"/>
            </w:tcMar>
            <w:vAlign w:val="center"/>
          </w:tcPr>
          <w:p w14:paraId="4F441886">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781C33B">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29F038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6BEE5D1">
            <w:pPr>
              <w:spacing w:before="0" w:after="0"/>
              <w:ind w:left="135"/>
              <w:jc w:val="left"/>
            </w:pPr>
            <w:r>
              <w:rPr>
                <w:rFonts w:ascii="Times New Roman" w:hAnsi="Times New Roman"/>
                <w:b w:val="0"/>
                <w:i w:val="0"/>
                <w:color w:val="000000"/>
                <w:sz w:val="24"/>
              </w:rPr>
              <w:t xml:space="preserve"> 08.04.2026 </w:t>
            </w:r>
          </w:p>
        </w:tc>
        <w:tc>
          <w:tcPr>
            <w:tcW w:w="2883" w:type="dxa"/>
            <w:tcMar>
              <w:top w:w="50" w:type="dxa"/>
              <w:left w:w="100" w:type="dxa"/>
            </w:tcMar>
            <w:vAlign w:val="center"/>
          </w:tcPr>
          <w:p w14:paraId="6B5E8F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"https://m.edsoo.ru/8a141b34" \h </w:instrText>
            </w:r>
            <w:r>
              <w:fldChar w:fldCharType="separate"/>
            </w:r>
            <w:r>
              <w:rPr>
                <w:rFonts w:ascii="Times New Roman" w:hAnsi="Times New Roman"/>
                <w:b w:val="0"/>
                <w:i w:val="0"/>
                <w:color w:val="0000FF"/>
                <w:sz w:val="22"/>
                <w:u w:val="single"/>
              </w:rPr>
              <w:t>https://m.edsoo.ru/8a141b34</w:t>
            </w:r>
            <w:r>
              <w:rPr>
                <w:rFonts w:ascii="Times New Roman" w:hAnsi="Times New Roman"/>
                <w:b w:val="0"/>
                <w:i w:val="0"/>
                <w:color w:val="0000FF"/>
                <w:sz w:val="22"/>
                <w:u w:val="single"/>
              </w:rPr>
              <w:fldChar w:fldCharType="end"/>
            </w:r>
          </w:p>
        </w:tc>
      </w:tr>
      <w:tr w14:paraId="5B652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59C7E90C">
            <w:pPr>
              <w:spacing w:before="0" w:after="0"/>
              <w:ind w:left="0"/>
              <w:jc w:val="left"/>
            </w:pPr>
            <w:r>
              <w:rPr>
                <w:rFonts w:ascii="Times New Roman" w:hAnsi="Times New Roman"/>
                <w:b w:val="0"/>
                <w:i w:val="0"/>
                <w:color w:val="000000"/>
                <w:sz w:val="24"/>
              </w:rPr>
              <w:t>55</w:t>
            </w:r>
          </w:p>
        </w:tc>
        <w:tc>
          <w:tcPr>
            <w:tcW w:w="4159" w:type="dxa"/>
            <w:tcMar>
              <w:top w:w="50" w:type="dxa"/>
              <w:left w:w="100" w:type="dxa"/>
            </w:tcMar>
            <w:vAlign w:val="center"/>
          </w:tcPr>
          <w:p w14:paraId="74A7D48A">
            <w:pPr>
              <w:spacing w:before="0" w:after="0"/>
              <w:ind w:left="135"/>
              <w:jc w:val="left"/>
            </w:pPr>
            <w:r>
              <w:rPr>
                <w:rFonts w:ascii="Times New Roman" w:hAnsi="Times New Roman"/>
                <w:b w:val="0"/>
                <w:i w:val="0"/>
                <w:color w:val="000000"/>
                <w:sz w:val="24"/>
              </w:rPr>
              <w:t>Углы между хордами и секущими</w:t>
            </w:r>
          </w:p>
        </w:tc>
        <w:tc>
          <w:tcPr>
            <w:tcW w:w="1080" w:type="dxa"/>
            <w:tcMar>
              <w:top w:w="50" w:type="dxa"/>
              <w:left w:w="100" w:type="dxa"/>
            </w:tcMar>
            <w:vAlign w:val="center"/>
          </w:tcPr>
          <w:p w14:paraId="04653629">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832A79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571611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A6F94AC">
            <w:pPr>
              <w:spacing w:before="0" w:after="0"/>
              <w:ind w:left="135"/>
              <w:jc w:val="left"/>
            </w:pPr>
            <w:r>
              <w:rPr>
                <w:rFonts w:ascii="Times New Roman" w:hAnsi="Times New Roman"/>
                <w:b w:val="0"/>
                <w:i w:val="0"/>
                <w:color w:val="000000"/>
                <w:sz w:val="24"/>
              </w:rPr>
              <w:t xml:space="preserve"> 13.04.2026 </w:t>
            </w:r>
          </w:p>
        </w:tc>
        <w:tc>
          <w:tcPr>
            <w:tcW w:w="2883" w:type="dxa"/>
            <w:tcMar>
              <w:top w:w="50" w:type="dxa"/>
              <w:left w:w="100" w:type="dxa"/>
            </w:tcMar>
            <w:vAlign w:val="center"/>
          </w:tcPr>
          <w:p w14:paraId="6D5B2E77">
            <w:pPr>
              <w:spacing w:before="0" w:after="0"/>
              <w:ind w:left="135"/>
              <w:jc w:val="left"/>
            </w:pPr>
          </w:p>
        </w:tc>
      </w:tr>
      <w:tr w14:paraId="527F8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337BCCE">
            <w:pPr>
              <w:spacing w:before="0" w:after="0"/>
              <w:ind w:left="0"/>
              <w:jc w:val="left"/>
            </w:pPr>
            <w:r>
              <w:rPr>
                <w:rFonts w:ascii="Times New Roman" w:hAnsi="Times New Roman"/>
                <w:b w:val="0"/>
                <w:i w:val="0"/>
                <w:color w:val="000000"/>
                <w:sz w:val="24"/>
              </w:rPr>
              <w:t>56</w:t>
            </w:r>
          </w:p>
        </w:tc>
        <w:tc>
          <w:tcPr>
            <w:tcW w:w="4159" w:type="dxa"/>
            <w:tcMar>
              <w:top w:w="50" w:type="dxa"/>
              <w:left w:w="100" w:type="dxa"/>
            </w:tcMar>
            <w:vAlign w:val="center"/>
          </w:tcPr>
          <w:p w14:paraId="5E7C9981">
            <w:pPr>
              <w:spacing w:before="0" w:after="0"/>
              <w:ind w:left="135"/>
              <w:jc w:val="left"/>
            </w:pPr>
            <w:r>
              <w:rPr>
                <w:rFonts w:ascii="Times New Roman" w:hAnsi="Times New Roman"/>
                <w:b w:val="0"/>
                <w:i w:val="0"/>
                <w:color w:val="000000"/>
                <w:sz w:val="24"/>
              </w:rPr>
              <w:t>Углы между хордами и секущими</w:t>
            </w:r>
          </w:p>
        </w:tc>
        <w:tc>
          <w:tcPr>
            <w:tcW w:w="1080" w:type="dxa"/>
            <w:tcMar>
              <w:top w:w="50" w:type="dxa"/>
              <w:left w:w="100" w:type="dxa"/>
            </w:tcMar>
            <w:vAlign w:val="center"/>
          </w:tcPr>
          <w:p w14:paraId="0BA6BF9C">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5D92037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33FEDE2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EA3F221">
            <w:pPr>
              <w:spacing w:before="0" w:after="0"/>
              <w:ind w:left="135"/>
              <w:jc w:val="left"/>
            </w:pPr>
            <w:r>
              <w:rPr>
                <w:rFonts w:ascii="Times New Roman" w:hAnsi="Times New Roman"/>
                <w:b w:val="0"/>
                <w:i w:val="0"/>
                <w:color w:val="000000"/>
                <w:sz w:val="24"/>
              </w:rPr>
              <w:t xml:space="preserve"> 15.04.2026 </w:t>
            </w:r>
          </w:p>
        </w:tc>
        <w:tc>
          <w:tcPr>
            <w:tcW w:w="2883" w:type="dxa"/>
            <w:tcMar>
              <w:top w:w="50" w:type="dxa"/>
              <w:left w:w="100" w:type="dxa"/>
            </w:tcMar>
            <w:vAlign w:val="center"/>
          </w:tcPr>
          <w:p w14:paraId="3AA13990">
            <w:pPr>
              <w:spacing w:before="0" w:after="0"/>
              <w:ind w:left="135"/>
              <w:jc w:val="left"/>
            </w:pPr>
          </w:p>
        </w:tc>
      </w:tr>
      <w:tr w14:paraId="56CED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7BA12A29">
            <w:pPr>
              <w:spacing w:before="0" w:after="0"/>
              <w:ind w:left="0"/>
              <w:jc w:val="left"/>
            </w:pPr>
            <w:r>
              <w:rPr>
                <w:rFonts w:ascii="Times New Roman" w:hAnsi="Times New Roman"/>
                <w:b w:val="0"/>
                <w:i w:val="0"/>
                <w:color w:val="000000"/>
                <w:sz w:val="24"/>
              </w:rPr>
              <w:t>57</w:t>
            </w:r>
          </w:p>
        </w:tc>
        <w:tc>
          <w:tcPr>
            <w:tcW w:w="4159" w:type="dxa"/>
            <w:tcMar>
              <w:top w:w="50" w:type="dxa"/>
              <w:left w:w="100" w:type="dxa"/>
            </w:tcMar>
            <w:vAlign w:val="center"/>
          </w:tcPr>
          <w:p w14:paraId="4794AAC8">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1080" w:type="dxa"/>
            <w:tcMar>
              <w:top w:w="50" w:type="dxa"/>
              <w:left w:w="100" w:type="dxa"/>
            </w:tcMar>
            <w:vAlign w:val="center"/>
          </w:tcPr>
          <w:p w14:paraId="7CFC414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91EAC7B">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53EE70A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1F5746">
            <w:pPr>
              <w:spacing w:before="0" w:after="0"/>
              <w:ind w:left="135"/>
              <w:jc w:val="left"/>
            </w:pPr>
            <w:r>
              <w:rPr>
                <w:rFonts w:ascii="Times New Roman" w:hAnsi="Times New Roman"/>
                <w:b w:val="0"/>
                <w:i w:val="0"/>
                <w:color w:val="000000"/>
                <w:sz w:val="24"/>
              </w:rPr>
              <w:t xml:space="preserve"> 20.04.2026 </w:t>
            </w:r>
          </w:p>
        </w:tc>
        <w:tc>
          <w:tcPr>
            <w:tcW w:w="2883" w:type="dxa"/>
            <w:tcMar>
              <w:top w:w="50" w:type="dxa"/>
              <w:left w:w="100" w:type="dxa"/>
            </w:tcMar>
            <w:vAlign w:val="center"/>
          </w:tcPr>
          <w:p w14:paraId="70364E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"https://m.edsoo.ru/8a140f86" \h </w:instrText>
            </w:r>
            <w:r>
              <w:fldChar w:fldCharType="separate"/>
            </w:r>
            <w:r>
              <w:rPr>
                <w:rFonts w:ascii="Times New Roman" w:hAnsi="Times New Roman"/>
                <w:b w:val="0"/>
                <w:i w:val="0"/>
                <w:color w:val="0000FF"/>
                <w:sz w:val="22"/>
                <w:u w:val="single"/>
              </w:rPr>
              <w:t>https://m.edsoo.ru/8a140f86</w:t>
            </w:r>
            <w:r>
              <w:rPr>
                <w:rFonts w:ascii="Times New Roman" w:hAnsi="Times New Roman"/>
                <w:b w:val="0"/>
                <w:i w:val="0"/>
                <w:color w:val="0000FF"/>
                <w:sz w:val="22"/>
                <w:u w:val="single"/>
              </w:rPr>
              <w:fldChar w:fldCharType="end"/>
            </w:r>
          </w:p>
        </w:tc>
      </w:tr>
      <w:tr w14:paraId="4BA5F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744C7C1">
            <w:pPr>
              <w:spacing w:before="0" w:after="0"/>
              <w:ind w:left="0"/>
              <w:jc w:val="left"/>
            </w:pPr>
            <w:r>
              <w:rPr>
                <w:rFonts w:ascii="Times New Roman" w:hAnsi="Times New Roman"/>
                <w:b w:val="0"/>
                <w:i w:val="0"/>
                <w:color w:val="000000"/>
                <w:sz w:val="24"/>
              </w:rPr>
              <w:t>58</w:t>
            </w:r>
          </w:p>
        </w:tc>
        <w:tc>
          <w:tcPr>
            <w:tcW w:w="4159" w:type="dxa"/>
            <w:tcMar>
              <w:top w:w="50" w:type="dxa"/>
              <w:left w:w="100" w:type="dxa"/>
            </w:tcMar>
            <w:vAlign w:val="center"/>
          </w:tcPr>
          <w:p w14:paraId="3D8E8904">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1080" w:type="dxa"/>
            <w:tcMar>
              <w:top w:w="50" w:type="dxa"/>
              <w:left w:w="100" w:type="dxa"/>
            </w:tcMar>
            <w:vAlign w:val="center"/>
          </w:tcPr>
          <w:p w14:paraId="31537985">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8D6D626">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0F54426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3B8A87B">
            <w:pPr>
              <w:spacing w:before="0" w:after="0"/>
              <w:ind w:left="135"/>
              <w:jc w:val="left"/>
            </w:pPr>
            <w:r>
              <w:rPr>
                <w:rFonts w:ascii="Times New Roman" w:hAnsi="Times New Roman"/>
                <w:b w:val="0"/>
                <w:i w:val="0"/>
                <w:color w:val="000000"/>
                <w:sz w:val="24"/>
              </w:rPr>
              <w:t xml:space="preserve"> 22.04.2026 </w:t>
            </w:r>
          </w:p>
        </w:tc>
        <w:tc>
          <w:tcPr>
            <w:tcW w:w="2883" w:type="dxa"/>
            <w:tcMar>
              <w:top w:w="50" w:type="dxa"/>
              <w:left w:w="100" w:type="dxa"/>
            </w:tcMar>
            <w:vAlign w:val="center"/>
          </w:tcPr>
          <w:p w14:paraId="16D6B0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"https://m.edsoo.ru/8a1416d4" \h </w:instrText>
            </w:r>
            <w:r>
              <w:fldChar w:fldCharType="separate"/>
            </w:r>
            <w:r>
              <w:rPr>
                <w:rFonts w:ascii="Times New Roman" w:hAnsi="Times New Roman"/>
                <w:b w:val="0"/>
                <w:i w:val="0"/>
                <w:color w:val="0000FF"/>
                <w:sz w:val="22"/>
                <w:u w:val="single"/>
              </w:rPr>
              <w:t>https://m.edsoo.ru/8a1416d4</w:t>
            </w:r>
            <w:r>
              <w:rPr>
                <w:rFonts w:ascii="Times New Roman" w:hAnsi="Times New Roman"/>
                <w:b w:val="0"/>
                <w:i w:val="0"/>
                <w:color w:val="0000FF"/>
                <w:sz w:val="22"/>
                <w:u w:val="single"/>
              </w:rPr>
              <w:fldChar w:fldCharType="end"/>
            </w:r>
          </w:p>
        </w:tc>
      </w:tr>
      <w:tr w14:paraId="01EA5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7845C94">
            <w:pPr>
              <w:spacing w:before="0" w:after="0"/>
              <w:ind w:left="0"/>
              <w:jc w:val="left"/>
            </w:pPr>
            <w:r>
              <w:rPr>
                <w:rFonts w:ascii="Times New Roman" w:hAnsi="Times New Roman"/>
                <w:b w:val="0"/>
                <w:i w:val="0"/>
                <w:color w:val="000000"/>
                <w:sz w:val="24"/>
              </w:rPr>
              <w:t>59</w:t>
            </w:r>
          </w:p>
        </w:tc>
        <w:tc>
          <w:tcPr>
            <w:tcW w:w="4159" w:type="dxa"/>
            <w:tcMar>
              <w:top w:w="50" w:type="dxa"/>
              <w:left w:w="100" w:type="dxa"/>
            </w:tcMar>
            <w:vAlign w:val="center"/>
          </w:tcPr>
          <w:p w14:paraId="532EE899">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1080" w:type="dxa"/>
            <w:tcMar>
              <w:top w:w="50" w:type="dxa"/>
              <w:left w:w="100" w:type="dxa"/>
            </w:tcMar>
            <w:vAlign w:val="center"/>
          </w:tcPr>
          <w:p w14:paraId="6B05C1D6">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01ED304">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2619481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642685D">
            <w:pPr>
              <w:spacing w:before="0" w:after="0"/>
              <w:ind w:left="135"/>
              <w:jc w:val="left"/>
            </w:pPr>
            <w:r>
              <w:rPr>
                <w:rFonts w:ascii="Times New Roman" w:hAnsi="Times New Roman"/>
                <w:b w:val="0"/>
                <w:i w:val="0"/>
                <w:color w:val="000000"/>
                <w:sz w:val="24"/>
              </w:rPr>
              <w:t xml:space="preserve"> 27.04.2026 </w:t>
            </w:r>
          </w:p>
        </w:tc>
        <w:tc>
          <w:tcPr>
            <w:tcW w:w="2883" w:type="dxa"/>
            <w:tcMar>
              <w:top w:w="50" w:type="dxa"/>
              <w:left w:w="100" w:type="dxa"/>
            </w:tcMar>
            <w:vAlign w:val="center"/>
          </w:tcPr>
          <w:p w14:paraId="1E56AD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"https://m.edsoo.ru/8a1416d4" \h </w:instrText>
            </w:r>
            <w:r>
              <w:fldChar w:fldCharType="separate"/>
            </w:r>
            <w:r>
              <w:rPr>
                <w:rFonts w:ascii="Times New Roman" w:hAnsi="Times New Roman"/>
                <w:b w:val="0"/>
                <w:i w:val="0"/>
                <w:color w:val="0000FF"/>
                <w:sz w:val="22"/>
                <w:u w:val="single"/>
              </w:rPr>
              <w:t>https://m.edsoo.ru/8a1416d4</w:t>
            </w:r>
            <w:r>
              <w:rPr>
                <w:rFonts w:ascii="Times New Roman" w:hAnsi="Times New Roman"/>
                <w:b w:val="0"/>
                <w:i w:val="0"/>
                <w:color w:val="0000FF"/>
                <w:sz w:val="22"/>
                <w:u w:val="single"/>
              </w:rPr>
              <w:fldChar w:fldCharType="end"/>
            </w:r>
          </w:p>
        </w:tc>
      </w:tr>
      <w:tr w14:paraId="608E1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0BBD00A">
            <w:pPr>
              <w:spacing w:before="0" w:after="0"/>
              <w:ind w:left="0"/>
              <w:jc w:val="left"/>
            </w:pPr>
            <w:r>
              <w:rPr>
                <w:rFonts w:ascii="Times New Roman" w:hAnsi="Times New Roman"/>
                <w:b w:val="0"/>
                <w:i w:val="0"/>
                <w:color w:val="000000"/>
                <w:sz w:val="24"/>
              </w:rPr>
              <w:t>60</w:t>
            </w:r>
          </w:p>
        </w:tc>
        <w:tc>
          <w:tcPr>
            <w:tcW w:w="4159" w:type="dxa"/>
            <w:tcMar>
              <w:top w:w="50" w:type="dxa"/>
              <w:left w:w="100" w:type="dxa"/>
            </w:tcMar>
            <w:vAlign w:val="center"/>
          </w:tcPr>
          <w:p w14:paraId="697D13E1">
            <w:pPr>
              <w:spacing w:before="0" w:after="0"/>
              <w:ind w:left="135"/>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1080" w:type="dxa"/>
            <w:tcMar>
              <w:top w:w="50" w:type="dxa"/>
              <w:left w:w="100" w:type="dxa"/>
            </w:tcMar>
            <w:vAlign w:val="center"/>
          </w:tcPr>
          <w:p w14:paraId="5B5C0E79">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2077A26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9D73EC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C12B6DB">
            <w:pPr>
              <w:spacing w:before="0" w:after="0"/>
              <w:ind w:left="135"/>
              <w:jc w:val="left"/>
            </w:pPr>
            <w:r>
              <w:rPr>
                <w:rFonts w:ascii="Times New Roman" w:hAnsi="Times New Roman"/>
                <w:b w:val="0"/>
                <w:i w:val="0"/>
                <w:color w:val="000000"/>
                <w:sz w:val="24"/>
              </w:rPr>
              <w:t xml:space="preserve"> 29.04.2026 </w:t>
            </w:r>
          </w:p>
        </w:tc>
        <w:tc>
          <w:tcPr>
            <w:tcW w:w="2883" w:type="dxa"/>
            <w:tcMar>
              <w:top w:w="50" w:type="dxa"/>
              <w:left w:w="100" w:type="dxa"/>
            </w:tcMar>
            <w:vAlign w:val="center"/>
          </w:tcPr>
          <w:p w14:paraId="1E3298D4">
            <w:pPr>
              <w:spacing w:before="0" w:after="0"/>
              <w:ind w:left="135"/>
              <w:jc w:val="left"/>
            </w:pPr>
          </w:p>
        </w:tc>
      </w:tr>
      <w:tr w14:paraId="1C5B8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1BE34C0E">
            <w:pPr>
              <w:spacing w:before="0" w:after="0"/>
              <w:ind w:left="0"/>
              <w:jc w:val="left"/>
            </w:pPr>
            <w:r>
              <w:rPr>
                <w:rFonts w:ascii="Times New Roman" w:hAnsi="Times New Roman"/>
                <w:b w:val="0"/>
                <w:i w:val="0"/>
                <w:color w:val="000000"/>
                <w:sz w:val="24"/>
              </w:rPr>
              <w:t>61</w:t>
            </w:r>
          </w:p>
        </w:tc>
        <w:tc>
          <w:tcPr>
            <w:tcW w:w="4159" w:type="dxa"/>
            <w:tcMar>
              <w:top w:w="50" w:type="dxa"/>
              <w:left w:w="100" w:type="dxa"/>
            </w:tcMar>
            <w:vAlign w:val="center"/>
          </w:tcPr>
          <w:p w14:paraId="699A10E7">
            <w:pPr>
              <w:spacing w:before="0" w:after="0"/>
              <w:ind w:left="135"/>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1080" w:type="dxa"/>
            <w:tcMar>
              <w:top w:w="50" w:type="dxa"/>
              <w:left w:w="100" w:type="dxa"/>
            </w:tcMar>
            <w:vAlign w:val="center"/>
          </w:tcPr>
          <w:p w14:paraId="5E7BEAD8">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3EF91283">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3593D5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7169166">
            <w:pPr>
              <w:spacing w:before="0" w:after="0"/>
              <w:ind w:left="135"/>
              <w:jc w:val="left"/>
            </w:pPr>
            <w:r>
              <w:rPr>
                <w:rFonts w:ascii="Times New Roman" w:hAnsi="Times New Roman"/>
                <w:b w:val="0"/>
                <w:i w:val="0"/>
                <w:color w:val="000000"/>
                <w:sz w:val="24"/>
              </w:rPr>
              <w:t xml:space="preserve"> 04.05.2026 </w:t>
            </w:r>
          </w:p>
        </w:tc>
        <w:tc>
          <w:tcPr>
            <w:tcW w:w="2883" w:type="dxa"/>
            <w:tcMar>
              <w:top w:w="50" w:type="dxa"/>
              <w:left w:w="100" w:type="dxa"/>
            </w:tcMar>
            <w:vAlign w:val="center"/>
          </w:tcPr>
          <w:p w14:paraId="27CD84FF">
            <w:pPr>
              <w:spacing w:before="0" w:after="0"/>
              <w:ind w:left="135"/>
              <w:jc w:val="left"/>
            </w:pPr>
          </w:p>
        </w:tc>
      </w:tr>
      <w:tr w14:paraId="39D07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BBC0EC9">
            <w:pPr>
              <w:spacing w:before="0" w:after="0"/>
              <w:ind w:left="0"/>
              <w:jc w:val="left"/>
            </w:pPr>
            <w:r>
              <w:rPr>
                <w:rFonts w:ascii="Times New Roman" w:hAnsi="Times New Roman"/>
                <w:b w:val="0"/>
                <w:i w:val="0"/>
                <w:color w:val="000000"/>
                <w:sz w:val="24"/>
              </w:rPr>
              <w:t>62</w:t>
            </w:r>
          </w:p>
        </w:tc>
        <w:tc>
          <w:tcPr>
            <w:tcW w:w="4159" w:type="dxa"/>
            <w:tcMar>
              <w:top w:w="50" w:type="dxa"/>
              <w:left w:w="100" w:type="dxa"/>
            </w:tcMar>
            <w:vAlign w:val="center"/>
          </w:tcPr>
          <w:p w14:paraId="5DF90498">
            <w:pPr>
              <w:spacing w:before="0" w:after="0"/>
              <w:ind w:left="135"/>
              <w:jc w:val="left"/>
            </w:pPr>
            <w:r>
              <w:rPr>
                <w:rFonts w:ascii="Times New Roman" w:hAnsi="Times New Roman"/>
                <w:b w:val="0"/>
                <w:i w:val="0"/>
                <w:color w:val="000000"/>
                <w:sz w:val="24"/>
              </w:rPr>
              <w:t>Применение свойств вписанных и описанных четырехугольников при решении геометрических задач</w:t>
            </w:r>
          </w:p>
        </w:tc>
        <w:tc>
          <w:tcPr>
            <w:tcW w:w="1080" w:type="dxa"/>
            <w:tcMar>
              <w:top w:w="50" w:type="dxa"/>
              <w:left w:w="100" w:type="dxa"/>
            </w:tcMar>
            <w:vAlign w:val="center"/>
          </w:tcPr>
          <w:p w14:paraId="74DBB75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1522E7B1">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19B24E1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B3E1D6C">
            <w:pPr>
              <w:spacing w:before="0" w:after="0"/>
              <w:ind w:left="135"/>
              <w:jc w:val="left"/>
            </w:pPr>
            <w:r>
              <w:rPr>
                <w:rFonts w:ascii="Times New Roman" w:hAnsi="Times New Roman"/>
                <w:b w:val="0"/>
                <w:i w:val="0"/>
                <w:color w:val="000000"/>
                <w:sz w:val="24"/>
              </w:rPr>
              <w:t xml:space="preserve"> 06.05.2026 </w:t>
            </w:r>
          </w:p>
        </w:tc>
        <w:tc>
          <w:tcPr>
            <w:tcW w:w="2883" w:type="dxa"/>
            <w:tcMar>
              <w:top w:w="50" w:type="dxa"/>
              <w:left w:w="100" w:type="dxa"/>
            </w:tcMar>
            <w:vAlign w:val="center"/>
          </w:tcPr>
          <w:p w14:paraId="46923C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"https://m.edsoo.ru/8a141c88" \h </w:instrText>
            </w:r>
            <w:r>
              <w:fldChar w:fldCharType="separate"/>
            </w:r>
            <w:r>
              <w:rPr>
                <w:rFonts w:ascii="Times New Roman" w:hAnsi="Times New Roman"/>
                <w:b w:val="0"/>
                <w:i w:val="0"/>
                <w:color w:val="0000FF"/>
                <w:sz w:val="22"/>
                <w:u w:val="single"/>
              </w:rPr>
              <w:t>https://m.edsoo.ru/8a141c88</w:t>
            </w:r>
            <w:r>
              <w:rPr>
                <w:rFonts w:ascii="Times New Roman" w:hAnsi="Times New Roman"/>
                <w:b w:val="0"/>
                <w:i w:val="0"/>
                <w:color w:val="0000FF"/>
                <w:sz w:val="22"/>
                <w:u w:val="single"/>
              </w:rPr>
              <w:fldChar w:fldCharType="end"/>
            </w:r>
          </w:p>
        </w:tc>
      </w:tr>
      <w:tr w14:paraId="385E1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32248D76">
            <w:pPr>
              <w:spacing w:before="0" w:after="0"/>
              <w:ind w:left="0"/>
              <w:jc w:val="left"/>
            </w:pPr>
            <w:r>
              <w:rPr>
                <w:rFonts w:ascii="Times New Roman" w:hAnsi="Times New Roman"/>
                <w:b w:val="0"/>
                <w:i w:val="0"/>
                <w:color w:val="000000"/>
                <w:sz w:val="24"/>
              </w:rPr>
              <w:t>63</w:t>
            </w:r>
          </w:p>
        </w:tc>
        <w:tc>
          <w:tcPr>
            <w:tcW w:w="4159" w:type="dxa"/>
            <w:tcMar>
              <w:top w:w="50" w:type="dxa"/>
              <w:left w:w="100" w:type="dxa"/>
            </w:tcMar>
            <w:vAlign w:val="center"/>
          </w:tcPr>
          <w:p w14:paraId="0EA4B9FE">
            <w:pPr>
              <w:spacing w:before="0" w:after="0"/>
              <w:ind w:left="135"/>
              <w:jc w:val="left"/>
            </w:pPr>
            <w:r>
              <w:rPr>
                <w:rFonts w:ascii="Times New Roman" w:hAnsi="Times New Roman"/>
                <w:b w:val="0"/>
                <w:i w:val="0"/>
                <w:color w:val="000000"/>
                <w:sz w:val="24"/>
              </w:rPr>
              <w:t>Взаимное расположение двух окружностей, общие касательные</w:t>
            </w:r>
          </w:p>
        </w:tc>
        <w:tc>
          <w:tcPr>
            <w:tcW w:w="1080" w:type="dxa"/>
            <w:tcMar>
              <w:top w:w="50" w:type="dxa"/>
              <w:left w:w="100" w:type="dxa"/>
            </w:tcMar>
            <w:vAlign w:val="center"/>
          </w:tcPr>
          <w:p w14:paraId="18F70411">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7A6DBDBF">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4457F52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11559FF">
            <w:pPr>
              <w:spacing w:before="0" w:after="0"/>
              <w:ind w:left="135"/>
              <w:jc w:val="left"/>
            </w:pPr>
            <w:r>
              <w:rPr>
                <w:rFonts w:ascii="Times New Roman" w:hAnsi="Times New Roman"/>
                <w:b w:val="0"/>
                <w:i w:val="0"/>
                <w:color w:val="000000"/>
                <w:sz w:val="24"/>
              </w:rPr>
              <w:t xml:space="preserve"> 13.05.2026 </w:t>
            </w:r>
          </w:p>
        </w:tc>
        <w:tc>
          <w:tcPr>
            <w:tcW w:w="2883" w:type="dxa"/>
            <w:tcMar>
              <w:top w:w="50" w:type="dxa"/>
              <w:left w:w="100" w:type="dxa"/>
            </w:tcMar>
            <w:vAlign w:val="center"/>
          </w:tcPr>
          <w:p w14:paraId="3B7037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"https://m.edsoo.ru/8a1410a8" \h </w:instrText>
            </w:r>
            <w:r>
              <w:fldChar w:fldCharType="separate"/>
            </w:r>
            <w:r>
              <w:rPr>
                <w:rFonts w:ascii="Times New Roman" w:hAnsi="Times New Roman"/>
                <w:b w:val="0"/>
                <w:i w:val="0"/>
                <w:color w:val="0000FF"/>
                <w:sz w:val="22"/>
                <w:u w:val="single"/>
              </w:rPr>
              <w:t>https://m.edsoo.ru/8a1410a8</w:t>
            </w:r>
            <w:r>
              <w:rPr>
                <w:rFonts w:ascii="Times New Roman" w:hAnsi="Times New Roman"/>
                <w:b w:val="0"/>
                <w:i w:val="0"/>
                <w:color w:val="0000FF"/>
                <w:sz w:val="22"/>
                <w:u w:val="single"/>
              </w:rPr>
              <w:fldChar w:fldCharType="end"/>
            </w:r>
          </w:p>
        </w:tc>
      </w:tr>
      <w:tr w14:paraId="66BC7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0933F188">
            <w:pPr>
              <w:spacing w:before="0" w:after="0"/>
              <w:ind w:left="0"/>
              <w:jc w:val="left"/>
            </w:pPr>
            <w:r>
              <w:rPr>
                <w:rFonts w:ascii="Times New Roman" w:hAnsi="Times New Roman"/>
                <w:b w:val="0"/>
                <w:i w:val="0"/>
                <w:color w:val="000000"/>
                <w:sz w:val="24"/>
              </w:rPr>
              <w:t>64</w:t>
            </w:r>
          </w:p>
        </w:tc>
        <w:tc>
          <w:tcPr>
            <w:tcW w:w="4159" w:type="dxa"/>
            <w:tcMar>
              <w:top w:w="50" w:type="dxa"/>
              <w:left w:w="100" w:type="dxa"/>
            </w:tcMar>
            <w:vAlign w:val="center"/>
          </w:tcPr>
          <w:p w14:paraId="5C68B634">
            <w:pPr>
              <w:spacing w:before="0" w:after="0"/>
              <w:ind w:left="135"/>
              <w:jc w:val="left"/>
            </w:pPr>
            <w:r>
              <w:rPr>
                <w:rFonts w:ascii="Times New Roman" w:hAnsi="Times New Roman"/>
                <w:b w:val="0"/>
                <w:i w:val="0"/>
                <w:color w:val="000000"/>
                <w:sz w:val="24"/>
              </w:rPr>
              <w:t>Касание окружностей</w:t>
            </w:r>
          </w:p>
        </w:tc>
        <w:tc>
          <w:tcPr>
            <w:tcW w:w="1080" w:type="dxa"/>
            <w:tcMar>
              <w:top w:w="50" w:type="dxa"/>
              <w:left w:w="100" w:type="dxa"/>
            </w:tcMar>
            <w:vAlign w:val="center"/>
          </w:tcPr>
          <w:p w14:paraId="1DC1F970">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2479795">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738B00C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8D0A770">
            <w:pPr>
              <w:spacing w:before="0" w:after="0"/>
              <w:ind w:left="135"/>
              <w:jc w:val="left"/>
            </w:pPr>
            <w:r>
              <w:rPr>
                <w:rFonts w:ascii="Times New Roman" w:hAnsi="Times New Roman"/>
                <w:b w:val="0"/>
                <w:i w:val="0"/>
                <w:color w:val="000000"/>
                <w:sz w:val="24"/>
              </w:rPr>
              <w:t xml:space="preserve"> 18.05.2026 </w:t>
            </w:r>
          </w:p>
        </w:tc>
        <w:tc>
          <w:tcPr>
            <w:tcW w:w="2883" w:type="dxa"/>
            <w:tcMar>
              <w:top w:w="50" w:type="dxa"/>
              <w:left w:w="100" w:type="dxa"/>
            </w:tcMar>
            <w:vAlign w:val="center"/>
          </w:tcPr>
          <w:p w14:paraId="46FC4A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"https://m.edsoo.ru/8a1410a8" \h </w:instrText>
            </w:r>
            <w:r>
              <w:fldChar w:fldCharType="separate"/>
            </w:r>
            <w:r>
              <w:rPr>
                <w:rFonts w:ascii="Times New Roman" w:hAnsi="Times New Roman"/>
                <w:b w:val="0"/>
                <w:i w:val="0"/>
                <w:color w:val="0000FF"/>
                <w:sz w:val="22"/>
                <w:u w:val="single"/>
              </w:rPr>
              <w:t>https://m.edsoo.ru/8a1410a8</w:t>
            </w:r>
            <w:r>
              <w:rPr>
                <w:rFonts w:ascii="Times New Roman" w:hAnsi="Times New Roman"/>
                <w:b w:val="0"/>
                <w:i w:val="0"/>
                <w:color w:val="0000FF"/>
                <w:sz w:val="22"/>
                <w:u w:val="single"/>
              </w:rPr>
              <w:fldChar w:fldCharType="end"/>
            </w:r>
          </w:p>
        </w:tc>
      </w:tr>
      <w:tr w14:paraId="1EB0A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4257BFC0">
            <w:pPr>
              <w:spacing w:before="0" w:after="0"/>
              <w:ind w:left="0"/>
              <w:jc w:val="left"/>
            </w:pPr>
            <w:r>
              <w:rPr>
                <w:rFonts w:ascii="Times New Roman" w:hAnsi="Times New Roman"/>
                <w:b w:val="0"/>
                <w:i w:val="0"/>
                <w:color w:val="000000"/>
                <w:sz w:val="24"/>
              </w:rPr>
              <w:t>65</w:t>
            </w:r>
          </w:p>
        </w:tc>
        <w:tc>
          <w:tcPr>
            <w:tcW w:w="4159" w:type="dxa"/>
            <w:tcMar>
              <w:top w:w="50" w:type="dxa"/>
              <w:left w:w="100" w:type="dxa"/>
            </w:tcMar>
            <w:vAlign w:val="center"/>
          </w:tcPr>
          <w:p w14:paraId="4FF8FA47">
            <w:pPr>
              <w:spacing w:before="0" w:after="0"/>
              <w:ind w:left="135"/>
              <w:jc w:val="left"/>
            </w:pPr>
            <w:r>
              <w:rPr>
                <w:rFonts w:ascii="Times New Roman" w:hAnsi="Times New Roman"/>
                <w:b w:val="0"/>
                <w:i w:val="0"/>
                <w:color w:val="000000"/>
                <w:sz w:val="24"/>
              </w:rPr>
              <w:t>Итоговая контрольная работа</w:t>
            </w:r>
          </w:p>
        </w:tc>
        <w:tc>
          <w:tcPr>
            <w:tcW w:w="1080" w:type="dxa"/>
            <w:tcMar>
              <w:top w:w="50" w:type="dxa"/>
              <w:left w:w="100" w:type="dxa"/>
            </w:tcMar>
            <w:vAlign w:val="center"/>
          </w:tcPr>
          <w:p w14:paraId="53C75969">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6171461">
            <w:pPr>
              <w:spacing w:before="0" w:after="0" w:line="276" w:lineRule="auto"/>
              <w:ind w:left="135"/>
              <w:jc w:val="center"/>
            </w:pPr>
            <w:r>
              <w:rPr>
                <w:rFonts w:ascii="Times New Roman" w:hAnsi="Times New Roman"/>
                <w:b w:val="0"/>
                <w:i w:val="0"/>
                <w:color w:val="000000"/>
                <w:sz w:val="24"/>
              </w:rPr>
              <w:t xml:space="preserve"> 1 </w:t>
            </w:r>
          </w:p>
        </w:tc>
        <w:tc>
          <w:tcPr>
            <w:tcW w:w="1302" w:type="dxa"/>
            <w:tcMar>
              <w:top w:w="50" w:type="dxa"/>
              <w:left w:w="100" w:type="dxa"/>
            </w:tcMar>
            <w:vAlign w:val="center"/>
          </w:tcPr>
          <w:p w14:paraId="25E5696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7E4C156">
            <w:pPr>
              <w:spacing w:before="0" w:after="0"/>
              <w:ind w:left="135"/>
              <w:jc w:val="left"/>
            </w:pPr>
            <w:r>
              <w:rPr>
                <w:rFonts w:ascii="Times New Roman" w:hAnsi="Times New Roman"/>
                <w:b w:val="0"/>
                <w:i w:val="0"/>
                <w:color w:val="000000"/>
                <w:sz w:val="24"/>
              </w:rPr>
              <w:t xml:space="preserve"> 20.05.2026 </w:t>
            </w:r>
          </w:p>
        </w:tc>
        <w:tc>
          <w:tcPr>
            <w:tcW w:w="2883" w:type="dxa"/>
            <w:tcMar>
              <w:top w:w="50" w:type="dxa"/>
              <w:left w:w="100" w:type="dxa"/>
            </w:tcMar>
            <w:vAlign w:val="center"/>
          </w:tcPr>
          <w:p w14:paraId="751640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"https://m.edsoo.ru/8a142368" \h </w:instrText>
            </w:r>
            <w:r>
              <w:fldChar w:fldCharType="separate"/>
            </w:r>
            <w:r>
              <w:rPr>
                <w:rFonts w:ascii="Times New Roman" w:hAnsi="Times New Roman"/>
                <w:b w:val="0"/>
                <w:i w:val="0"/>
                <w:color w:val="0000FF"/>
                <w:sz w:val="22"/>
                <w:u w:val="single"/>
              </w:rPr>
              <w:t>https://m.edsoo.ru/8a142368</w:t>
            </w:r>
            <w:r>
              <w:rPr>
                <w:rFonts w:ascii="Times New Roman" w:hAnsi="Times New Roman"/>
                <w:b w:val="0"/>
                <w:i w:val="0"/>
                <w:color w:val="0000FF"/>
                <w:sz w:val="22"/>
                <w:u w:val="single"/>
              </w:rPr>
              <w:fldChar w:fldCharType="end"/>
            </w:r>
          </w:p>
        </w:tc>
      </w:tr>
      <w:tr w14:paraId="79A56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2" w:type="dxa"/>
            <w:tcMar>
              <w:top w:w="50" w:type="dxa"/>
              <w:left w:w="100" w:type="dxa"/>
            </w:tcMar>
            <w:vAlign w:val="center"/>
          </w:tcPr>
          <w:p w14:paraId="2F60CC6C">
            <w:pPr>
              <w:spacing w:before="0" w:after="0"/>
              <w:ind w:left="0"/>
              <w:jc w:val="left"/>
            </w:pPr>
            <w:r>
              <w:rPr>
                <w:rFonts w:ascii="Times New Roman" w:hAnsi="Times New Roman"/>
                <w:b w:val="0"/>
                <w:i w:val="0"/>
                <w:color w:val="000000"/>
                <w:sz w:val="24"/>
              </w:rPr>
              <w:t>66</w:t>
            </w:r>
          </w:p>
        </w:tc>
        <w:tc>
          <w:tcPr>
            <w:tcW w:w="4159" w:type="dxa"/>
            <w:tcMar>
              <w:top w:w="50" w:type="dxa"/>
              <w:left w:w="100" w:type="dxa"/>
            </w:tcMar>
            <w:vAlign w:val="center"/>
          </w:tcPr>
          <w:p w14:paraId="21E1BE45">
            <w:pPr>
              <w:spacing w:before="0" w:after="0"/>
              <w:ind w:left="135"/>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1080" w:type="dxa"/>
            <w:tcMar>
              <w:top w:w="50" w:type="dxa"/>
              <w:left w:w="100" w:type="dxa"/>
            </w:tcMar>
            <w:vAlign w:val="center"/>
          </w:tcPr>
          <w:p w14:paraId="1061EF39">
            <w:pPr>
              <w:spacing w:before="0" w:after="0" w:line="276" w:lineRule="auto"/>
              <w:ind w:left="135"/>
              <w:jc w:val="center"/>
            </w:pPr>
            <w:r>
              <w:rPr>
                <w:rFonts w:ascii="Times New Roman" w:hAnsi="Times New Roman"/>
                <w:b w:val="0"/>
                <w:i w:val="0"/>
                <w:color w:val="000000"/>
                <w:sz w:val="24"/>
              </w:rPr>
              <w:t xml:space="preserve"> 1 </w:t>
            </w:r>
          </w:p>
        </w:tc>
        <w:tc>
          <w:tcPr>
            <w:tcW w:w="1227" w:type="dxa"/>
            <w:tcMar>
              <w:top w:w="50" w:type="dxa"/>
              <w:left w:w="100" w:type="dxa"/>
            </w:tcMar>
            <w:vAlign w:val="center"/>
          </w:tcPr>
          <w:p w14:paraId="4255E167">
            <w:pPr>
              <w:spacing w:before="0" w:after="0" w:line="276" w:lineRule="auto"/>
              <w:ind w:left="135"/>
              <w:jc w:val="center"/>
            </w:pPr>
            <w:r>
              <w:rPr>
                <w:rFonts w:ascii="Times New Roman" w:hAnsi="Times New Roman"/>
                <w:b w:val="0"/>
                <w:i w:val="0"/>
                <w:color w:val="000000"/>
                <w:sz w:val="24"/>
              </w:rPr>
              <w:t xml:space="preserve"> 0 </w:t>
            </w:r>
          </w:p>
        </w:tc>
        <w:tc>
          <w:tcPr>
            <w:tcW w:w="1302" w:type="dxa"/>
            <w:tcMar>
              <w:top w:w="50" w:type="dxa"/>
              <w:left w:w="100" w:type="dxa"/>
            </w:tcMar>
            <w:vAlign w:val="center"/>
          </w:tcPr>
          <w:p w14:paraId="6467205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F6ADD97">
            <w:pPr>
              <w:spacing w:before="0" w:after="0"/>
              <w:ind w:left="135"/>
              <w:jc w:val="left"/>
            </w:pPr>
            <w:r>
              <w:rPr>
                <w:rFonts w:ascii="Times New Roman" w:hAnsi="Times New Roman"/>
                <w:b w:val="0"/>
                <w:i w:val="0"/>
                <w:color w:val="000000"/>
                <w:sz w:val="24"/>
              </w:rPr>
              <w:t xml:space="preserve"> 25.05.2026 </w:t>
            </w:r>
          </w:p>
        </w:tc>
        <w:tc>
          <w:tcPr>
            <w:tcW w:w="2883" w:type="dxa"/>
            <w:tcMar>
              <w:top w:w="50" w:type="dxa"/>
              <w:left w:w="100" w:type="dxa"/>
            </w:tcMar>
            <w:vAlign w:val="center"/>
          </w:tcPr>
          <w:p w14:paraId="2157CC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"https://m.edsoo.ru/8a141ddc" \h </w:instrText>
            </w:r>
            <w:r>
              <w:fldChar w:fldCharType="separate"/>
            </w:r>
            <w:r>
              <w:rPr>
                <w:rFonts w:ascii="Times New Roman" w:hAnsi="Times New Roman"/>
                <w:b w:val="0"/>
                <w:i w:val="0"/>
                <w:color w:val="0000FF"/>
                <w:sz w:val="22"/>
                <w:u w:val="single"/>
              </w:rPr>
              <w:t>https://m.edsoo.ru/8a141ddc</w:t>
            </w:r>
            <w:r>
              <w:rPr>
                <w:rFonts w:ascii="Times New Roman" w:hAnsi="Times New Roman"/>
                <w:b w:val="0"/>
                <w:i w:val="0"/>
                <w:color w:val="0000FF"/>
                <w:sz w:val="22"/>
                <w:u w:val="single"/>
              </w:rPr>
              <w:fldChar w:fldCharType="end"/>
            </w:r>
          </w:p>
        </w:tc>
      </w:tr>
      <w:tr w14:paraId="6C6545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FCAC79">
            <w:pPr>
              <w:spacing w:before="0" w:after="0"/>
              <w:ind w:left="135"/>
              <w:jc w:val="left"/>
            </w:pPr>
            <w:r>
              <w:rPr>
                <w:rFonts w:ascii="Times New Roman" w:hAnsi="Times New Roman"/>
                <w:b w:val="0"/>
                <w:i w:val="0"/>
                <w:color w:val="000000"/>
                <w:sz w:val="24"/>
              </w:rPr>
              <w:t>ОБЩЕЕ КОЛИЧЕСТВО ЧАСОВ ПО ПРОГРАММЕ</w:t>
            </w:r>
          </w:p>
        </w:tc>
        <w:tc>
          <w:tcPr>
            <w:tcW w:w="1080" w:type="dxa"/>
            <w:tcMar>
              <w:top w:w="50" w:type="dxa"/>
              <w:left w:w="100" w:type="dxa"/>
            </w:tcMar>
            <w:vAlign w:val="center"/>
          </w:tcPr>
          <w:p w14:paraId="6D92371A">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66</w:t>
            </w:r>
            <w:r>
              <w:rPr>
                <w:rFonts w:ascii="Times New Roman" w:hAnsi="Times New Roman"/>
                <w:b w:val="0"/>
                <w:i w:val="0"/>
                <w:color w:val="000000"/>
                <w:sz w:val="24"/>
              </w:rPr>
              <w:t xml:space="preserve"> </w:t>
            </w:r>
          </w:p>
        </w:tc>
        <w:tc>
          <w:tcPr>
            <w:tcW w:w="1227" w:type="dxa"/>
            <w:tcMar>
              <w:top w:w="50" w:type="dxa"/>
              <w:left w:w="100" w:type="dxa"/>
            </w:tcMar>
            <w:vAlign w:val="center"/>
          </w:tcPr>
          <w:p w14:paraId="1F1B579E">
            <w:pPr>
              <w:spacing w:before="0" w:after="0" w:line="276" w:lineRule="auto"/>
              <w:ind w:left="135"/>
              <w:jc w:val="center"/>
            </w:pPr>
            <w:r>
              <w:rPr>
                <w:rFonts w:ascii="Times New Roman" w:hAnsi="Times New Roman"/>
                <w:b w:val="0"/>
                <w:i w:val="0"/>
                <w:color w:val="000000"/>
                <w:sz w:val="24"/>
              </w:rPr>
              <w:t xml:space="preserve"> 6 </w:t>
            </w:r>
          </w:p>
        </w:tc>
        <w:tc>
          <w:tcPr>
            <w:tcW w:w="1302" w:type="dxa"/>
            <w:tcMar>
              <w:top w:w="50" w:type="dxa"/>
              <w:left w:w="100" w:type="dxa"/>
            </w:tcMar>
            <w:vAlign w:val="center"/>
          </w:tcPr>
          <w:p w14:paraId="77D5B86F">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654EDFBB">
            <w:pPr>
              <w:jc w:val="left"/>
            </w:pPr>
          </w:p>
        </w:tc>
      </w:tr>
    </w:tbl>
    <w:p w14:paraId="7DD16377">
      <w:pPr>
        <w:sectPr>
          <w:pgSz w:w="16383" w:h="11906" w:orient="landscape"/>
          <w:cols w:space="720" w:num="1"/>
        </w:sectPr>
      </w:pPr>
    </w:p>
    <w:p w14:paraId="01107935">
      <w:pPr>
        <w:sectPr>
          <w:pgSz w:w="16383" w:h="11906" w:orient="landscape"/>
          <w:cols w:space="720" w:num="1"/>
        </w:sectPr>
      </w:pPr>
      <w:bookmarkStart w:id="12" w:name="block-58507069"/>
    </w:p>
    <w:bookmarkEnd w:id="11"/>
    <w:bookmarkEnd w:id="12"/>
    <w:p w14:paraId="07316B7E">
      <w:pPr>
        <w:spacing w:before="199" w:after="199" w:line="336" w:lineRule="auto"/>
        <w:ind w:left="120"/>
        <w:jc w:val="left"/>
      </w:pPr>
      <w:bookmarkStart w:id="13" w:name="block-58507070"/>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77E5EE47">
      <w:pPr>
        <w:spacing w:before="199" w:after="199"/>
        <w:ind w:left="120"/>
        <w:jc w:val="left"/>
      </w:pPr>
      <w:r>
        <w:rPr>
          <w:rFonts w:ascii="Times New Roman" w:hAnsi="Times New Roman"/>
          <w:b/>
          <w:i w:val="0"/>
          <w:color w:val="000000"/>
          <w:sz w:val="28"/>
        </w:rPr>
        <w:t>8 КЛАСС</w:t>
      </w:r>
    </w:p>
    <w:p w14:paraId="6D16CC2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5"/>
        <w:gridCol w:w="6901"/>
      </w:tblGrid>
      <w:tr w14:paraId="40369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8600DB3">
            <w:pPr>
              <w:spacing w:before="0" w:after="0"/>
              <w:ind w:left="272"/>
              <w:jc w:val="left"/>
            </w:pPr>
            <w:r>
              <w:rPr>
                <w:rFonts w:ascii="Times New Roman" w:hAnsi="Times New Roman"/>
                <w:b/>
                <w:i w:val="0"/>
                <w:color w:val="000000"/>
                <w:sz w:val="24"/>
              </w:rPr>
              <w:t xml:space="preserve"> Код проверяемого результата </w:t>
            </w:r>
          </w:p>
        </w:tc>
        <w:tc>
          <w:tcPr>
            <w:tcW w:w="11809" w:type="dxa"/>
            <w:tcMar>
              <w:top w:w="50" w:type="dxa"/>
              <w:left w:w="100" w:type="dxa"/>
            </w:tcMar>
            <w:vAlign w:val="center"/>
          </w:tcPr>
          <w:p w14:paraId="4BC3773E">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29678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989C6FB">
            <w:pPr>
              <w:spacing w:before="0" w:after="0" w:line="336" w:lineRule="auto"/>
              <w:ind w:left="314"/>
              <w:jc w:val="center"/>
            </w:pPr>
            <w:r>
              <w:rPr>
                <w:rFonts w:ascii="Times New Roman" w:hAnsi="Times New Roman"/>
                <w:b w:val="0"/>
                <w:i w:val="0"/>
                <w:color w:val="000000"/>
                <w:sz w:val="24"/>
              </w:rPr>
              <w:t>6</w:t>
            </w:r>
          </w:p>
        </w:tc>
        <w:tc>
          <w:tcPr>
            <w:tcW w:w="11809" w:type="dxa"/>
            <w:tcMar>
              <w:top w:w="50" w:type="dxa"/>
              <w:left w:w="100" w:type="dxa"/>
            </w:tcMar>
            <w:vAlign w:val="center"/>
          </w:tcPr>
          <w:p w14:paraId="4939CE17">
            <w:pPr>
              <w:spacing w:before="0" w:after="0" w:line="336" w:lineRule="auto"/>
              <w:ind w:left="314"/>
              <w:jc w:val="both"/>
            </w:pPr>
            <w:r>
              <w:rPr>
                <w:rFonts w:ascii="Times New Roman" w:hAnsi="Times New Roman"/>
                <w:b w:val="0"/>
                <w:i w:val="0"/>
                <w:color w:val="000000"/>
                <w:sz w:val="24"/>
              </w:rPr>
              <w:t>Геометрия</w:t>
            </w:r>
          </w:p>
        </w:tc>
      </w:tr>
      <w:tr w14:paraId="6B4FA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5196B4">
            <w:pPr>
              <w:spacing w:before="0" w:after="0" w:line="336" w:lineRule="auto"/>
              <w:ind w:left="314"/>
              <w:jc w:val="center"/>
            </w:pPr>
            <w:r>
              <w:rPr>
                <w:rFonts w:ascii="Times New Roman" w:hAnsi="Times New Roman"/>
                <w:b w:val="0"/>
                <w:i w:val="0"/>
                <w:color w:val="000000"/>
                <w:sz w:val="24"/>
              </w:rPr>
              <w:t>6.1</w:t>
            </w:r>
          </w:p>
        </w:tc>
        <w:tc>
          <w:tcPr>
            <w:tcW w:w="11809" w:type="dxa"/>
            <w:tcMar>
              <w:top w:w="50" w:type="dxa"/>
              <w:left w:w="100" w:type="dxa"/>
            </w:tcMar>
            <w:vAlign w:val="center"/>
          </w:tcPr>
          <w:p w14:paraId="2983D498">
            <w:pPr>
              <w:spacing w:before="0" w:after="0" w:line="336" w:lineRule="auto"/>
              <w:ind w:left="314"/>
              <w:jc w:val="both"/>
            </w:pPr>
            <w:r>
              <w:rPr>
                <w:rFonts w:ascii="Times New Roman" w:hAnsi="Times New Roman"/>
                <w:b w:val="0"/>
                <w:i w:val="0"/>
                <w:color w:val="000000"/>
                <w:sz w:val="24"/>
              </w:rPr>
              <w:t>Распознавать основные виды четырёхугольников, их элементы, пользоваться их свойствами при решении геометрических задач</w:t>
            </w:r>
          </w:p>
        </w:tc>
      </w:tr>
      <w:tr w14:paraId="46B26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BA7E986">
            <w:pPr>
              <w:spacing w:before="0" w:after="0" w:line="336" w:lineRule="auto"/>
              <w:ind w:left="314"/>
              <w:jc w:val="center"/>
            </w:pPr>
            <w:r>
              <w:rPr>
                <w:rFonts w:ascii="Times New Roman" w:hAnsi="Times New Roman"/>
                <w:b w:val="0"/>
                <w:i w:val="0"/>
                <w:color w:val="000000"/>
                <w:sz w:val="24"/>
              </w:rPr>
              <w:t>6.2</w:t>
            </w:r>
          </w:p>
        </w:tc>
        <w:tc>
          <w:tcPr>
            <w:tcW w:w="11809" w:type="dxa"/>
            <w:tcMar>
              <w:top w:w="50" w:type="dxa"/>
              <w:left w:w="100" w:type="dxa"/>
            </w:tcMar>
            <w:vAlign w:val="center"/>
          </w:tcPr>
          <w:p w14:paraId="6BC9CF03">
            <w:pPr>
              <w:spacing w:before="0" w:after="0" w:line="336" w:lineRule="auto"/>
              <w:ind w:left="314"/>
              <w:jc w:val="both"/>
            </w:pPr>
            <w:r>
              <w:rPr>
                <w:rFonts w:ascii="Times New Roman" w:hAnsi="Times New Roman"/>
                <w:b w:val="0"/>
                <w:i w:val="0"/>
                <w:color w:val="000000"/>
                <w:sz w:val="24"/>
              </w:rPr>
              <w:t>Применять свойства точки пересечения медиан треугольника (центра масс) в решении задач</w:t>
            </w:r>
          </w:p>
        </w:tc>
      </w:tr>
      <w:tr w14:paraId="48336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E551BF1">
            <w:pPr>
              <w:spacing w:before="0" w:after="0" w:line="336" w:lineRule="auto"/>
              <w:ind w:left="314"/>
              <w:jc w:val="center"/>
            </w:pPr>
            <w:r>
              <w:rPr>
                <w:rFonts w:ascii="Times New Roman" w:hAnsi="Times New Roman"/>
                <w:b w:val="0"/>
                <w:i w:val="0"/>
                <w:color w:val="000000"/>
                <w:sz w:val="24"/>
              </w:rPr>
              <w:t>6.3</w:t>
            </w:r>
          </w:p>
        </w:tc>
        <w:tc>
          <w:tcPr>
            <w:tcW w:w="11809" w:type="dxa"/>
            <w:tcMar>
              <w:top w:w="50" w:type="dxa"/>
              <w:left w:w="100" w:type="dxa"/>
            </w:tcMar>
            <w:vAlign w:val="center"/>
          </w:tcPr>
          <w:p w14:paraId="1D8A6975">
            <w:pPr>
              <w:spacing w:before="0" w:after="0" w:line="336" w:lineRule="auto"/>
              <w:ind w:left="314"/>
              <w:jc w:val="both"/>
            </w:pPr>
            <w:r>
              <w:rPr>
                <w:rFonts w:ascii="Times New Roman" w:hAnsi="Times New Roman"/>
                <w:b w:val="0"/>
                <w:i w:val="0"/>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66DD1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5D90B01">
            <w:pPr>
              <w:spacing w:before="0" w:after="0" w:line="336" w:lineRule="auto"/>
              <w:ind w:left="314"/>
              <w:jc w:val="center"/>
            </w:pPr>
            <w:r>
              <w:rPr>
                <w:rFonts w:ascii="Times New Roman" w:hAnsi="Times New Roman"/>
                <w:b w:val="0"/>
                <w:i w:val="0"/>
                <w:color w:val="000000"/>
                <w:sz w:val="24"/>
              </w:rPr>
              <w:t>6.4</w:t>
            </w:r>
          </w:p>
        </w:tc>
        <w:tc>
          <w:tcPr>
            <w:tcW w:w="11809" w:type="dxa"/>
            <w:tcMar>
              <w:top w:w="50" w:type="dxa"/>
              <w:left w:w="100" w:type="dxa"/>
            </w:tcMar>
            <w:vAlign w:val="center"/>
          </w:tcPr>
          <w:p w14:paraId="63336310">
            <w:pPr>
              <w:spacing w:before="0" w:after="0" w:line="336" w:lineRule="auto"/>
              <w:ind w:left="314"/>
              <w:jc w:val="both"/>
            </w:pPr>
            <w:r>
              <w:rPr>
                <w:rFonts w:ascii="Times New Roman" w:hAnsi="Times New Roman"/>
                <w:b w:val="0"/>
                <w:i w:val="0"/>
                <w:color w:val="000000"/>
                <w:sz w:val="24"/>
              </w:rPr>
              <w:t>Применять признаки подобия треугольников в решении геометрических задач</w:t>
            </w:r>
          </w:p>
        </w:tc>
      </w:tr>
      <w:tr w14:paraId="2D230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784943">
            <w:pPr>
              <w:spacing w:before="0" w:after="0" w:line="336" w:lineRule="auto"/>
              <w:ind w:left="314"/>
              <w:jc w:val="center"/>
            </w:pPr>
            <w:r>
              <w:rPr>
                <w:rFonts w:ascii="Times New Roman" w:hAnsi="Times New Roman"/>
                <w:b w:val="0"/>
                <w:i w:val="0"/>
                <w:color w:val="000000"/>
                <w:sz w:val="24"/>
              </w:rPr>
              <w:t>6.5</w:t>
            </w:r>
          </w:p>
        </w:tc>
        <w:tc>
          <w:tcPr>
            <w:tcW w:w="11809" w:type="dxa"/>
            <w:tcMar>
              <w:top w:w="50" w:type="dxa"/>
              <w:left w:w="100" w:type="dxa"/>
            </w:tcMar>
            <w:vAlign w:val="center"/>
          </w:tcPr>
          <w:p w14:paraId="75BF352D">
            <w:pPr>
              <w:spacing w:before="0" w:after="0" w:line="336" w:lineRule="auto"/>
              <w:ind w:left="314"/>
              <w:jc w:val="both"/>
            </w:pPr>
            <w:r>
              <w:rPr>
                <w:rFonts w:ascii="Times New Roman" w:hAnsi="Times New Roman"/>
                <w:b w:val="0"/>
                <w:i w:val="0"/>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394AB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7F171E5">
            <w:pPr>
              <w:spacing w:before="0" w:after="0" w:line="336" w:lineRule="auto"/>
              <w:ind w:left="314"/>
              <w:jc w:val="center"/>
            </w:pPr>
            <w:r>
              <w:rPr>
                <w:rFonts w:ascii="Times New Roman" w:hAnsi="Times New Roman"/>
                <w:b w:val="0"/>
                <w:i w:val="0"/>
                <w:color w:val="000000"/>
                <w:sz w:val="24"/>
              </w:rPr>
              <w:t>6.6</w:t>
            </w:r>
          </w:p>
        </w:tc>
        <w:tc>
          <w:tcPr>
            <w:tcW w:w="11809" w:type="dxa"/>
            <w:tcMar>
              <w:top w:w="50" w:type="dxa"/>
              <w:left w:w="100" w:type="dxa"/>
            </w:tcMar>
            <w:vAlign w:val="center"/>
          </w:tcPr>
          <w:p w14:paraId="52F6E0DD">
            <w:pPr>
              <w:spacing w:before="0" w:after="0" w:line="336" w:lineRule="auto"/>
              <w:ind w:left="314"/>
              <w:jc w:val="both"/>
            </w:pPr>
            <w:r>
              <w:rPr>
                <w:rFonts w:ascii="Times New Roman" w:hAnsi="Times New Roman"/>
                <w:b w:val="0"/>
                <w:i w:val="0"/>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14:paraId="69A7B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B5A8DB8">
            <w:pPr>
              <w:spacing w:before="0" w:after="0" w:line="336" w:lineRule="auto"/>
              <w:ind w:left="314"/>
              <w:jc w:val="center"/>
            </w:pPr>
            <w:r>
              <w:rPr>
                <w:rFonts w:ascii="Times New Roman" w:hAnsi="Times New Roman"/>
                <w:b w:val="0"/>
                <w:i w:val="0"/>
                <w:color w:val="000000"/>
                <w:sz w:val="24"/>
              </w:rPr>
              <w:t>6.7</w:t>
            </w:r>
          </w:p>
        </w:tc>
        <w:tc>
          <w:tcPr>
            <w:tcW w:w="11809" w:type="dxa"/>
            <w:tcMar>
              <w:top w:w="50" w:type="dxa"/>
              <w:left w:w="100" w:type="dxa"/>
            </w:tcMar>
            <w:vAlign w:val="center"/>
          </w:tcPr>
          <w:p w14:paraId="5A225B96">
            <w:pPr>
              <w:spacing w:before="0" w:after="0" w:line="336" w:lineRule="auto"/>
              <w:ind w:left="314"/>
              <w:jc w:val="both"/>
            </w:pPr>
            <w:r>
              <w:rPr>
                <w:rFonts w:ascii="Times New Roman" w:hAnsi="Times New Roman"/>
                <w:b w:val="0"/>
                <w:i w:val="0"/>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14:paraId="7EC97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AC58FF">
            <w:pPr>
              <w:spacing w:before="0" w:after="0" w:line="336" w:lineRule="auto"/>
              <w:ind w:left="314"/>
              <w:jc w:val="center"/>
            </w:pPr>
            <w:r>
              <w:rPr>
                <w:rFonts w:ascii="Times New Roman" w:hAnsi="Times New Roman"/>
                <w:b w:val="0"/>
                <w:i w:val="0"/>
                <w:color w:val="000000"/>
                <w:sz w:val="24"/>
              </w:rPr>
              <w:t>6.8</w:t>
            </w:r>
          </w:p>
        </w:tc>
        <w:tc>
          <w:tcPr>
            <w:tcW w:w="11809" w:type="dxa"/>
            <w:tcMar>
              <w:top w:w="50" w:type="dxa"/>
              <w:left w:w="100" w:type="dxa"/>
            </w:tcMar>
            <w:vAlign w:val="center"/>
          </w:tcPr>
          <w:p w14:paraId="5D821B2A">
            <w:pPr>
              <w:spacing w:before="0" w:after="0" w:line="336" w:lineRule="auto"/>
              <w:ind w:left="314"/>
              <w:jc w:val="both"/>
            </w:pPr>
            <w:r>
              <w:rPr>
                <w:rFonts w:ascii="Times New Roman" w:hAnsi="Times New Roman"/>
                <w:b w:val="0"/>
                <w:i w:val="0"/>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0208C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6FBA30D">
            <w:pPr>
              <w:spacing w:before="0" w:after="0" w:line="336" w:lineRule="auto"/>
              <w:ind w:left="314"/>
              <w:jc w:val="center"/>
            </w:pPr>
            <w:r>
              <w:rPr>
                <w:rFonts w:ascii="Times New Roman" w:hAnsi="Times New Roman"/>
                <w:b w:val="0"/>
                <w:i w:val="0"/>
                <w:color w:val="000000"/>
                <w:sz w:val="24"/>
              </w:rPr>
              <w:t>6.9</w:t>
            </w:r>
          </w:p>
        </w:tc>
        <w:tc>
          <w:tcPr>
            <w:tcW w:w="11809" w:type="dxa"/>
            <w:tcMar>
              <w:top w:w="50" w:type="dxa"/>
              <w:left w:w="100" w:type="dxa"/>
            </w:tcMar>
            <w:vAlign w:val="center"/>
          </w:tcPr>
          <w:p w14:paraId="1CD337DE">
            <w:pPr>
              <w:spacing w:before="0" w:after="0" w:line="336" w:lineRule="auto"/>
              <w:ind w:left="314"/>
              <w:jc w:val="both"/>
            </w:pPr>
            <w:r>
              <w:rPr>
                <w:rFonts w:ascii="Times New Roman" w:hAnsi="Times New Roman"/>
                <w:b w:val="0"/>
                <w:i w:val="0"/>
                <w:color w:val="000000"/>
                <w:sz w:val="24"/>
              </w:rPr>
              <w:t>Владеть понятием описанного четырёхугольника, применять свойства описанного четырёхугольника при решении задач</w:t>
            </w:r>
          </w:p>
        </w:tc>
      </w:tr>
      <w:tr w14:paraId="74692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A32D8A">
            <w:pPr>
              <w:spacing w:before="0" w:after="0" w:line="336" w:lineRule="auto"/>
              <w:ind w:left="314"/>
              <w:jc w:val="center"/>
            </w:pPr>
            <w:r>
              <w:rPr>
                <w:rFonts w:ascii="Times New Roman" w:hAnsi="Times New Roman"/>
                <w:b w:val="0"/>
                <w:i w:val="0"/>
                <w:color w:val="000000"/>
                <w:sz w:val="24"/>
              </w:rPr>
              <w:t>6.10</w:t>
            </w:r>
          </w:p>
        </w:tc>
        <w:tc>
          <w:tcPr>
            <w:tcW w:w="11809" w:type="dxa"/>
            <w:tcMar>
              <w:top w:w="50" w:type="dxa"/>
              <w:left w:w="100" w:type="dxa"/>
            </w:tcMar>
            <w:vAlign w:val="center"/>
          </w:tcPr>
          <w:p w14:paraId="4C914B73">
            <w:pPr>
              <w:spacing w:before="0" w:after="0" w:line="336" w:lineRule="auto"/>
              <w:ind w:left="314"/>
              <w:jc w:val="both"/>
            </w:pPr>
            <w:r>
              <w:rPr>
                <w:rFonts w:ascii="Times New Roman" w:hAnsi="Times New Roman"/>
                <w:b w:val="0"/>
                <w:i w:val="0"/>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461003C5">
      <w:pPr>
        <w:spacing w:before="0" w:after="0"/>
        <w:ind w:left="120"/>
        <w:jc w:val="left"/>
      </w:pPr>
    </w:p>
    <w:bookmarkEnd w:id="13"/>
    <w:p w14:paraId="1E0F6BF8">
      <w:pPr>
        <w:spacing w:before="199" w:after="199" w:line="336" w:lineRule="auto"/>
        <w:ind w:left="120"/>
        <w:jc w:val="left"/>
        <w:rPr>
          <w:rFonts w:ascii="Times New Roman" w:hAnsi="Times New Roman"/>
          <w:b/>
          <w:i w:val="0"/>
          <w:color w:val="000000"/>
          <w:sz w:val="28"/>
        </w:rPr>
      </w:pPr>
      <w:bookmarkStart w:id="14" w:name="block-58507072"/>
    </w:p>
    <w:p w14:paraId="3FEA9D5B">
      <w:pPr>
        <w:spacing w:before="199" w:after="199" w:line="336" w:lineRule="auto"/>
        <w:ind w:left="120"/>
        <w:jc w:val="left"/>
        <w:rPr>
          <w:rFonts w:ascii="Times New Roman" w:hAnsi="Times New Roman"/>
          <w:b/>
          <w:i w:val="0"/>
          <w:color w:val="000000"/>
          <w:sz w:val="28"/>
        </w:rPr>
      </w:pPr>
    </w:p>
    <w:p w14:paraId="1B27BF54">
      <w:pPr>
        <w:spacing w:before="199" w:after="199" w:line="336" w:lineRule="auto"/>
        <w:ind w:left="120"/>
        <w:jc w:val="left"/>
        <w:rPr>
          <w:rFonts w:ascii="Times New Roman" w:hAnsi="Times New Roman"/>
          <w:b/>
          <w:i w:val="0"/>
          <w:color w:val="000000"/>
          <w:sz w:val="28"/>
        </w:rPr>
      </w:pPr>
    </w:p>
    <w:p w14:paraId="2E3179DB">
      <w:pPr>
        <w:spacing w:before="199" w:after="199" w:line="336" w:lineRule="auto"/>
        <w:ind w:left="120"/>
        <w:jc w:val="left"/>
        <w:rPr>
          <w:rFonts w:ascii="Times New Roman" w:hAnsi="Times New Roman"/>
          <w:b/>
          <w:i w:val="0"/>
          <w:color w:val="000000"/>
          <w:sz w:val="28"/>
        </w:rPr>
      </w:pPr>
    </w:p>
    <w:p w14:paraId="3D5A8CED">
      <w:pPr>
        <w:spacing w:before="199" w:after="199" w:line="336" w:lineRule="auto"/>
        <w:ind w:left="120"/>
        <w:jc w:val="left"/>
        <w:rPr>
          <w:rFonts w:ascii="Times New Roman" w:hAnsi="Times New Roman"/>
          <w:b/>
          <w:i w:val="0"/>
          <w:color w:val="000000"/>
          <w:sz w:val="28"/>
        </w:rPr>
      </w:pPr>
    </w:p>
    <w:p w14:paraId="252881DC">
      <w:pPr>
        <w:spacing w:before="199" w:after="199" w:line="336" w:lineRule="auto"/>
        <w:ind w:left="120"/>
        <w:jc w:val="left"/>
        <w:rPr>
          <w:rFonts w:ascii="Times New Roman" w:hAnsi="Times New Roman"/>
          <w:b/>
          <w:i w:val="0"/>
          <w:color w:val="000000"/>
          <w:sz w:val="28"/>
        </w:rPr>
      </w:pPr>
    </w:p>
    <w:p w14:paraId="3AB30FA2">
      <w:pPr>
        <w:spacing w:before="199" w:after="199" w:line="336" w:lineRule="auto"/>
        <w:ind w:left="120"/>
        <w:jc w:val="left"/>
        <w:rPr>
          <w:rFonts w:ascii="Times New Roman" w:hAnsi="Times New Roman"/>
          <w:b/>
          <w:i w:val="0"/>
          <w:color w:val="000000"/>
          <w:sz w:val="28"/>
        </w:rPr>
      </w:pPr>
    </w:p>
    <w:p w14:paraId="5DF7302A">
      <w:pPr>
        <w:spacing w:before="199" w:after="199" w:line="336" w:lineRule="auto"/>
        <w:ind w:left="120"/>
        <w:jc w:val="left"/>
        <w:rPr>
          <w:rFonts w:ascii="Times New Roman" w:hAnsi="Times New Roman"/>
          <w:b/>
          <w:i w:val="0"/>
          <w:color w:val="000000"/>
          <w:sz w:val="28"/>
        </w:rPr>
      </w:pPr>
    </w:p>
    <w:p w14:paraId="365238FC">
      <w:pPr>
        <w:spacing w:before="199" w:after="199" w:line="336" w:lineRule="auto"/>
        <w:ind w:left="120"/>
        <w:jc w:val="left"/>
        <w:rPr>
          <w:rFonts w:ascii="Times New Roman" w:hAnsi="Times New Roman"/>
          <w:b/>
          <w:i w:val="0"/>
          <w:color w:val="000000"/>
          <w:sz w:val="28"/>
        </w:rPr>
      </w:pPr>
    </w:p>
    <w:p w14:paraId="110A6D64">
      <w:pPr>
        <w:spacing w:before="199" w:after="199" w:line="336" w:lineRule="auto"/>
        <w:ind w:left="120"/>
        <w:jc w:val="left"/>
        <w:rPr>
          <w:rFonts w:ascii="Times New Roman" w:hAnsi="Times New Roman"/>
          <w:b/>
          <w:i w:val="0"/>
          <w:color w:val="000000"/>
          <w:sz w:val="28"/>
        </w:rPr>
      </w:pPr>
    </w:p>
    <w:p w14:paraId="521C80F0">
      <w:pPr>
        <w:spacing w:before="199" w:after="199" w:line="336" w:lineRule="auto"/>
        <w:ind w:left="120"/>
        <w:jc w:val="left"/>
        <w:rPr>
          <w:rFonts w:ascii="Times New Roman" w:hAnsi="Times New Roman"/>
          <w:b/>
          <w:i w:val="0"/>
          <w:color w:val="000000"/>
          <w:sz w:val="28"/>
        </w:rPr>
      </w:pPr>
    </w:p>
    <w:p w14:paraId="052F780E">
      <w:pPr>
        <w:spacing w:before="199" w:after="199" w:line="336" w:lineRule="auto"/>
        <w:jc w:val="left"/>
        <w:rPr>
          <w:rFonts w:ascii="Times New Roman" w:hAnsi="Times New Roman"/>
          <w:b/>
          <w:i w:val="0"/>
          <w:color w:val="000000"/>
          <w:sz w:val="28"/>
        </w:rPr>
      </w:pPr>
    </w:p>
    <w:p w14:paraId="462E5FCC">
      <w:pPr>
        <w:spacing w:before="199" w:after="199" w:line="336" w:lineRule="auto"/>
        <w:jc w:val="left"/>
      </w:pPr>
      <w:r>
        <w:rPr>
          <w:rFonts w:ascii="Times New Roman" w:hAnsi="Times New Roman"/>
          <w:b/>
          <w:i w:val="0"/>
          <w:color w:val="000000"/>
          <w:sz w:val="28"/>
        </w:rPr>
        <w:t>ПРОВЕРЯЕМЫЕ ЭЛЕМЕНТЫ СОДЕРЖАНИЯ</w:t>
      </w:r>
    </w:p>
    <w:p w14:paraId="3A9E0432">
      <w:pPr>
        <w:spacing w:before="199" w:after="199"/>
        <w:jc w:val="left"/>
      </w:pPr>
      <w:r>
        <w:rPr>
          <w:rFonts w:ascii="Times New Roman" w:hAnsi="Times New Roman"/>
          <w:b/>
          <w:i w:val="0"/>
          <w:color w:val="000000"/>
          <w:sz w:val="28"/>
        </w:rPr>
        <w:t>8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2"/>
        <w:gridCol w:w="7054"/>
      </w:tblGrid>
      <w:tr w14:paraId="23A69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052EA42">
            <w:pPr>
              <w:spacing w:before="0" w:after="0"/>
              <w:ind w:left="272"/>
              <w:jc w:val="left"/>
            </w:pPr>
            <w:r>
              <w:rPr>
                <w:rFonts w:ascii="Times New Roman" w:hAnsi="Times New Roman"/>
                <w:b/>
                <w:i w:val="0"/>
                <w:color w:val="000000"/>
                <w:sz w:val="24"/>
              </w:rPr>
              <w:t xml:space="preserve"> Код </w:t>
            </w:r>
          </w:p>
        </w:tc>
        <w:tc>
          <w:tcPr>
            <w:tcW w:w="12241" w:type="dxa"/>
            <w:tcMar>
              <w:top w:w="50" w:type="dxa"/>
              <w:left w:w="100" w:type="dxa"/>
            </w:tcMar>
            <w:vAlign w:val="center"/>
          </w:tcPr>
          <w:p w14:paraId="4419B294">
            <w:pPr>
              <w:spacing w:before="0" w:after="0"/>
              <w:ind w:left="272"/>
              <w:jc w:val="left"/>
            </w:pPr>
            <w:r>
              <w:rPr>
                <w:rFonts w:ascii="Times New Roman" w:hAnsi="Times New Roman"/>
                <w:b/>
                <w:i w:val="0"/>
                <w:color w:val="000000"/>
                <w:sz w:val="24"/>
              </w:rPr>
              <w:t xml:space="preserve"> Проверяемый элемент содержания </w:t>
            </w:r>
          </w:p>
        </w:tc>
      </w:tr>
      <w:tr w14:paraId="3B228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3B6DEB82">
            <w:pPr>
              <w:spacing w:before="0" w:after="0" w:line="336" w:lineRule="auto"/>
              <w:ind w:left="314"/>
              <w:jc w:val="center"/>
            </w:pPr>
            <w:r>
              <w:rPr>
                <w:rFonts w:ascii="Times New Roman" w:hAnsi="Times New Roman"/>
                <w:b w:val="0"/>
                <w:i w:val="0"/>
                <w:color w:val="000000"/>
                <w:sz w:val="24"/>
              </w:rPr>
              <w:t>6</w:t>
            </w:r>
          </w:p>
        </w:tc>
        <w:tc>
          <w:tcPr>
            <w:tcW w:w="12241" w:type="dxa"/>
            <w:tcMar>
              <w:top w:w="50" w:type="dxa"/>
              <w:left w:w="100" w:type="dxa"/>
            </w:tcMar>
            <w:vAlign w:val="center"/>
          </w:tcPr>
          <w:p w14:paraId="5CAADDD9">
            <w:pPr>
              <w:spacing w:before="0" w:after="0" w:line="336" w:lineRule="auto"/>
              <w:ind w:left="314"/>
              <w:jc w:val="left"/>
            </w:pPr>
            <w:r>
              <w:rPr>
                <w:rFonts w:ascii="Times New Roman" w:hAnsi="Times New Roman"/>
                <w:b w:val="0"/>
                <w:i w:val="0"/>
                <w:color w:val="000000"/>
                <w:sz w:val="24"/>
              </w:rPr>
              <w:t>Геометрия</w:t>
            </w:r>
          </w:p>
        </w:tc>
      </w:tr>
      <w:tr w14:paraId="0FF95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D74EF20">
            <w:pPr>
              <w:spacing w:before="0" w:after="0" w:line="336" w:lineRule="auto"/>
              <w:ind w:left="314"/>
              <w:jc w:val="center"/>
            </w:pPr>
            <w:r>
              <w:rPr>
                <w:rFonts w:ascii="Times New Roman" w:hAnsi="Times New Roman"/>
                <w:b w:val="0"/>
                <w:i w:val="0"/>
                <w:color w:val="000000"/>
                <w:sz w:val="24"/>
              </w:rPr>
              <w:t>6.1</w:t>
            </w:r>
          </w:p>
        </w:tc>
        <w:tc>
          <w:tcPr>
            <w:tcW w:w="12241" w:type="dxa"/>
            <w:tcMar>
              <w:top w:w="50" w:type="dxa"/>
              <w:left w:w="100" w:type="dxa"/>
            </w:tcMar>
            <w:vAlign w:val="center"/>
          </w:tcPr>
          <w:p w14:paraId="2265A67E">
            <w:pPr>
              <w:spacing w:before="0" w:after="0" w:line="336" w:lineRule="auto"/>
              <w:ind w:left="314"/>
              <w:jc w:val="both"/>
            </w:pPr>
            <w:r>
              <w:rPr>
                <w:rFonts w:ascii="Times New Roman" w:hAnsi="Times New Roman"/>
                <w:b w:val="0"/>
                <w:i w:val="0"/>
                <w:color w:val="000000"/>
                <w:sz w:val="24"/>
              </w:rPr>
              <w:t>Четырёхугольники. Параллелограмм, его признаки и свойства</w:t>
            </w:r>
          </w:p>
        </w:tc>
      </w:tr>
      <w:tr w14:paraId="617FF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2569215">
            <w:pPr>
              <w:spacing w:before="0" w:after="0" w:line="336" w:lineRule="auto"/>
              <w:ind w:left="314"/>
              <w:jc w:val="center"/>
            </w:pPr>
            <w:r>
              <w:rPr>
                <w:rFonts w:ascii="Times New Roman" w:hAnsi="Times New Roman"/>
                <w:b w:val="0"/>
                <w:i w:val="0"/>
                <w:color w:val="000000"/>
                <w:sz w:val="24"/>
              </w:rPr>
              <w:t>6.2</w:t>
            </w:r>
          </w:p>
        </w:tc>
        <w:tc>
          <w:tcPr>
            <w:tcW w:w="12241" w:type="dxa"/>
            <w:tcMar>
              <w:top w:w="50" w:type="dxa"/>
              <w:left w:w="100" w:type="dxa"/>
            </w:tcMar>
            <w:vAlign w:val="center"/>
          </w:tcPr>
          <w:p w14:paraId="130F801A">
            <w:pPr>
              <w:spacing w:before="0" w:after="0" w:line="336" w:lineRule="auto"/>
              <w:ind w:left="314"/>
              <w:jc w:val="both"/>
            </w:pPr>
            <w:r>
              <w:rPr>
                <w:rFonts w:ascii="Times New Roman" w:hAnsi="Times New Roman"/>
                <w:b w:val="0"/>
                <w:i w:val="0"/>
                <w:color w:val="000000"/>
                <w:sz w:val="24"/>
              </w:rPr>
              <w:t>Прямоугольник, ромб, квадрат, их признаки и свойства</w:t>
            </w:r>
          </w:p>
        </w:tc>
      </w:tr>
      <w:tr w14:paraId="196FC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52265A18">
            <w:pPr>
              <w:spacing w:before="0" w:after="0" w:line="336" w:lineRule="auto"/>
              <w:ind w:left="314"/>
              <w:jc w:val="center"/>
            </w:pPr>
            <w:r>
              <w:rPr>
                <w:rFonts w:ascii="Times New Roman" w:hAnsi="Times New Roman"/>
                <w:b w:val="0"/>
                <w:i w:val="0"/>
                <w:color w:val="000000"/>
                <w:sz w:val="24"/>
              </w:rPr>
              <w:t>6.3</w:t>
            </w:r>
          </w:p>
        </w:tc>
        <w:tc>
          <w:tcPr>
            <w:tcW w:w="12241" w:type="dxa"/>
            <w:tcMar>
              <w:top w:w="50" w:type="dxa"/>
              <w:left w:w="100" w:type="dxa"/>
            </w:tcMar>
            <w:vAlign w:val="center"/>
          </w:tcPr>
          <w:p w14:paraId="16E0B3E0">
            <w:pPr>
              <w:spacing w:before="0" w:after="0" w:line="336" w:lineRule="auto"/>
              <w:ind w:left="314"/>
              <w:jc w:val="both"/>
            </w:pPr>
            <w:r>
              <w:rPr>
                <w:rFonts w:ascii="Times New Roman" w:hAnsi="Times New Roman"/>
                <w:b w:val="0"/>
                <w:i w:val="0"/>
                <w:color w:val="000000"/>
                <w:sz w:val="24"/>
              </w:rPr>
              <w:t>Трапеция, равнобокая трапеция, её свойства и признаки. Прямоугольная трапеция</w:t>
            </w:r>
          </w:p>
        </w:tc>
      </w:tr>
      <w:tr w14:paraId="01D72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C61BE01">
            <w:pPr>
              <w:spacing w:before="0" w:after="0" w:line="336" w:lineRule="auto"/>
              <w:ind w:left="314"/>
              <w:jc w:val="center"/>
            </w:pPr>
            <w:r>
              <w:rPr>
                <w:rFonts w:ascii="Times New Roman" w:hAnsi="Times New Roman"/>
                <w:b w:val="0"/>
                <w:i w:val="0"/>
                <w:color w:val="000000"/>
                <w:sz w:val="24"/>
              </w:rPr>
              <w:t>6.4</w:t>
            </w:r>
          </w:p>
        </w:tc>
        <w:tc>
          <w:tcPr>
            <w:tcW w:w="12241" w:type="dxa"/>
            <w:tcMar>
              <w:top w:w="50" w:type="dxa"/>
              <w:left w:w="100" w:type="dxa"/>
            </w:tcMar>
            <w:vAlign w:val="center"/>
          </w:tcPr>
          <w:p w14:paraId="3996CC7B">
            <w:pPr>
              <w:spacing w:before="0" w:after="0" w:line="336" w:lineRule="auto"/>
              <w:ind w:left="314"/>
              <w:jc w:val="both"/>
            </w:pPr>
            <w:r>
              <w:rPr>
                <w:rFonts w:ascii="Times New Roman" w:hAnsi="Times New Roman"/>
                <w:b w:val="0"/>
                <w:i w:val="0"/>
                <w:color w:val="000000"/>
                <w:sz w:val="24"/>
              </w:rPr>
              <w:t>Метод удвоения медианы. Центральная симметрия. Теорема Фалеса и теорема о пропорциональных отрезках</w:t>
            </w:r>
          </w:p>
        </w:tc>
      </w:tr>
      <w:tr w14:paraId="52A41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817E33A">
            <w:pPr>
              <w:spacing w:before="0" w:after="0" w:line="336" w:lineRule="auto"/>
              <w:ind w:left="314"/>
              <w:jc w:val="center"/>
            </w:pPr>
            <w:r>
              <w:rPr>
                <w:rFonts w:ascii="Times New Roman" w:hAnsi="Times New Roman"/>
                <w:b w:val="0"/>
                <w:i w:val="0"/>
                <w:color w:val="000000"/>
                <w:sz w:val="24"/>
              </w:rPr>
              <w:t>6.5</w:t>
            </w:r>
          </w:p>
        </w:tc>
        <w:tc>
          <w:tcPr>
            <w:tcW w:w="12241" w:type="dxa"/>
            <w:tcMar>
              <w:top w:w="50" w:type="dxa"/>
              <w:left w:w="100" w:type="dxa"/>
            </w:tcMar>
            <w:vAlign w:val="center"/>
          </w:tcPr>
          <w:p w14:paraId="23DB5B76">
            <w:pPr>
              <w:spacing w:before="0" w:after="0" w:line="336" w:lineRule="auto"/>
              <w:ind w:left="314"/>
              <w:jc w:val="both"/>
            </w:pPr>
            <w:r>
              <w:rPr>
                <w:rFonts w:ascii="Times New Roman" w:hAnsi="Times New Roman"/>
                <w:b w:val="0"/>
                <w:i w:val="0"/>
                <w:color w:val="000000"/>
                <w:sz w:val="24"/>
              </w:rPr>
              <w:t>Средние линии треугольника и трапеции. Центр масс треугольника</w:t>
            </w:r>
          </w:p>
        </w:tc>
      </w:tr>
      <w:tr w14:paraId="0D371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7440162">
            <w:pPr>
              <w:spacing w:before="0" w:after="0" w:line="336" w:lineRule="auto"/>
              <w:ind w:left="314"/>
              <w:jc w:val="center"/>
            </w:pPr>
            <w:r>
              <w:rPr>
                <w:rFonts w:ascii="Times New Roman" w:hAnsi="Times New Roman"/>
                <w:b w:val="0"/>
                <w:i w:val="0"/>
                <w:color w:val="000000"/>
                <w:sz w:val="24"/>
              </w:rPr>
              <w:t>6.6</w:t>
            </w:r>
          </w:p>
        </w:tc>
        <w:tc>
          <w:tcPr>
            <w:tcW w:w="12241" w:type="dxa"/>
            <w:tcMar>
              <w:top w:w="50" w:type="dxa"/>
              <w:left w:w="100" w:type="dxa"/>
            </w:tcMar>
            <w:vAlign w:val="center"/>
          </w:tcPr>
          <w:p w14:paraId="120EA463">
            <w:pPr>
              <w:spacing w:before="0" w:after="0" w:line="336" w:lineRule="auto"/>
              <w:ind w:left="314"/>
              <w:jc w:val="both"/>
            </w:pPr>
            <w:r>
              <w:rPr>
                <w:rFonts w:ascii="Times New Roman" w:hAnsi="Times New Roman"/>
                <w:b w:val="0"/>
                <w:i w:val="0"/>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14:paraId="0C072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E134E25">
            <w:pPr>
              <w:spacing w:before="0" w:after="0" w:line="336" w:lineRule="auto"/>
              <w:ind w:left="314"/>
              <w:jc w:val="center"/>
            </w:pPr>
            <w:r>
              <w:rPr>
                <w:rFonts w:ascii="Times New Roman" w:hAnsi="Times New Roman"/>
                <w:b w:val="0"/>
                <w:i w:val="0"/>
                <w:color w:val="000000"/>
                <w:sz w:val="24"/>
              </w:rPr>
              <w:t>6.7</w:t>
            </w:r>
          </w:p>
        </w:tc>
        <w:tc>
          <w:tcPr>
            <w:tcW w:w="12241" w:type="dxa"/>
            <w:tcMar>
              <w:top w:w="50" w:type="dxa"/>
              <w:left w:w="100" w:type="dxa"/>
            </w:tcMar>
            <w:vAlign w:val="center"/>
          </w:tcPr>
          <w:p w14:paraId="13097EDA">
            <w:pPr>
              <w:spacing w:before="0" w:after="0" w:line="336" w:lineRule="auto"/>
              <w:ind w:left="314"/>
              <w:jc w:val="both"/>
            </w:pPr>
            <w:r>
              <w:rPr>
                <w:rFonts w:ascii="Times New Roman" w:hAnsi="Times New Roman"/>
                <w:b w:val="0"/>
                <w:i w:val="0"/>
                <w:color w:val="000000"/>
                <w:sz w:val="24"/>
              </w:rPr>
              <w:t>Формулы для площади треугольника, параллелограмма, ромба и трапеции</w:t>
            </w:r>
          </w:p>
        </w:tc>
      </w:tr>
      <w:tr w14:paraId="135BD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673C096">
            <w:pPr>
              <w:spacing w:before="0" w:after="0" w:line="336" w:lineRule="auto"/>
              <w:ind w:left="314"/>
              <w:jc w:val="center"/>
            </w:pPr>
            <w:r>
              <w:rPr>
                <w:rFonts w:ascii="Times New Roman" w:hAnsi="Times New Roman"/>
                <w:b w:val="0"/>
                <w:i w:val="0"/>
                <w:color w:val="000000"/>
                <w:sz w:val="24"/>
              </w:rPr>
              <w:t>6.8</w:t>
            </w:r>
          </w:p>
        </w:tc>
        <w:tc>
          <w:tcPr>
            <w:tcW w:w="12241" w:type="dxa"/>
            <w:tcMar>
              <w:top w:w="50" w:type="dxa"/>
              <w:left w:w="100" w:type="dxa"/>
            </w:tcMar>
            <w:vAlign w:val="center"/>
          </w:tcPr>
          <w:p w14:paraId="088FFB6D">
            <w:pPr>
              <w:spacing w:before="0" w:after="0" w:line="336" w:lineRule="auto"/>
              <w:ind w:left="314"/>
              <w:jc w:val="both"/>
            </w:pPr>
            <w:r>
              <w:rPr>
                <w:rFonts w:ascii="Times New Roman" w:hAnsi="Times New Roman"/>
                <w:b w:val="0"/>
                <w:i w:val="0"/>
                <w:color w:val="000000"/>
                <w:sz w:val="24"/>
              </w:rPr>
              <w:t>Свойства площадей геометрических фигур. Отношение площадей подобных фигур</w:t>
            </w:r>
          </w:p>
        </w:tc>
      </w:tr>
      <w:tr w14:paraId="10C49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D672DD5">
            <w:pPr>
              <w:spacing w:before="0" w:after="0" w:line="336" w:lineRule="auto"/>
              <w:ind w:left="314"/>
              <w:jc w:val="center"/>
            </w:pPr>
            <w:r>
              <w:rPr>
                <w:rFonts w:ascii="Times New Roman" w:hAnsi="Times New Roman"/>
                <w:b w:val="0"/>
                <w:i w:val="0"/>
                <w:color w:val="000000"/>
                <w:sz w:val="24"/>
              </w:rPr>
              <w:t>6.9</w:t>
            </w:r>
          </w:p>
        </w:tc>
        <w:tc>
          <w:tcPr>
            <w:tcW w:w="12241" w:type="dxa"/>
            <w:tcMar>
              <w:top w:w="50" w:type="dxa"/>
              <w:left w:w="100" w:type="dxa"/>
            </w:tcMar>
            <w:vAlign w:val="center"/>
          </w:tcPr>
          <w:p w14:paraId="28B14263">
            <w:pPr>
              <w:spacing w:before="0" w:after="0" w:line="336" w:lineRule="auto"/>
              <w:ind w:left="314"/>
              <w:jc w:val="both"/>
            </w:pPr>
            <w:r>
              <w:rPr>
                <w:rFonts w:ascii="Times New Roman" w:hAnsi="Times New Roman"/>
                <w:b w:val="0"/>
                <w:i w:val="0"/>
                <w:color w:val="000000"/>
                <w:sz w:val="24"/>
              </w:rPr>
              <w:t>Вычисление площадей треугольников и многоугольников на клетчатой бумаге</w:t>
            </w:r>
          </w:p>
        </w:tc>
      </w:tr>
      <w:tr w14:paraId="58EC9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50623418">
            <w:pPr>
              <w:spacing w:before="0" w:after="0" w:line="336" w:lineRule="auto"/>
              <w:ind w:left="314"/>
              <w:jc w:val="center"/>
            </w:pPr>
            <w:r>
              <w:rPr>
                <w:rFonts w:ascii="Times New Roman" w:hAnsi="Times New Roman"/>
                <w:b w:val="0"/>
                <w:i w:val="0"/>
                <w:color w:val="000000"/>
                <w:sz w:val="24"/>
              </w:rPr>
              <w:t>6.10</w:t>
            </w:r>
          </w:p>
        </w:tc>
        <w:tc>
          <w:tcPr>
            <w:tcW w:w="12241" w:type="dxa"/>
            <w:tcMar>
              <w:top w:w="50" w:type="dxa"/>
              <w:left w:w="100" w:type="dxa"/>
            </w:tcMar>
            <w:vAlign w:val="center"/>
          </w:tcPr>
          <w:p w14:paraId="1F54CEB1">
            <w:pPr>
              <w:spacing w:before="0" w:after="0" w:line="336" w:lineRule="auto"/>
              <w:ind w:left="314"/>
              <w:jc w:val="both"/>
            </w:pPr>
            <w:r>
              <w:rPr>
                <w:rFonts w:ascii="Times New Roman" w:hAnsi="Times New Roman"/>
                <w:b w:val="0"/>
                <w:i w:val="0"/>
                <w:color w:val="000000"/>
                <w:sz w:val="24"/>
              </w:rPr>
              <w:t>Теорема Пифагора. Применение теоремы Пифагора при решении практических задач</w:t>
            </w:r>
          </w:p>
        </w:tc>
      </w:tr>
      <w:tr w14:paraId="7630E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26EBB7D">
            <w:pPr>
              <w:spacing w:before="0" w:after="0" w:line="336" w:lineRule="auto"/>
              <w:ind w:left="314"/>
              <w:jc w:val="center"/>
            </w:pPr>
            <w:r>
              <w:rPr>
                <w:rFonts w:ascii="Times New Roman" w:hAnsi="Times New Roman"/>
                <w:b w:val="0"/>
                <w:i w:val="0"/>
                <w:color w:val="000000"/>
                <w:sz w:val="24"/>
              </w:rPr>
              <w:t>6.11</w:t>
            </w:r>
          </w:p>
        </w:tc>
        <w:tc>
          <w:tcPr>
            <w:tcW w:w="12241" w:type="dxa"/>
            <w:tcMar>
              <w:top w:w="50" w:type="dxa"/>
              <w:left w:w="100" w:type="dxa"/>
            </w:tcMar>
            <w:vAlign w:val="center"/>
          </w:tcPr>
          <w:p w14:paraId="207CDB9B">
            <w:pPr>
              <w:spacing w:before="0" w:after="0" w:line="336" w:lineRule="auto"/>
              <w:ind w:left="314"/>
              <w:jc w:val="both"/>
            </w:pPr>
            <w:r>
              <w:rPr>
                <w:rFonts w:ascii="Times New Roman" w:hAnsi="Times New Roman"/>
                <w:b w:val="0"/>
                <w:i w:val="0"/>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14:paraId="48E27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56C0A1D">
            <w:pPr>
              <w:spacing w:before="0" w:after="0" w:line="336" w:lineRule="auto"/>
              <w:ind w:left="314"/>
              <w:jc w:val="center"/>
            </w:pPr>
            <w:r>
              <w:rPr>
                <w:rFonts w:ascii="Times New Roman" w:hAnsi="Times New Roman"/>
                <w:b w:val="0"/>
                <w:i w:val="0"/>
                <w:color w:val="000000"/>
                <w:sz w:val="24"/>
              </w:rPr>
              <w:t>6.12</w:t>
            </w:r>
          </w:p>
        </w:tc>
        <w:tc>
          <w:tcPr>
            <w:tcW w:w="12241" w:type="dxa"/>
            <w:tcMar>
              <w:top w:w="50" w:type="dxa"/>
              <w:left w:w="100" w:type="dxa"/>
            </w:tcMar>
            <w:vAlign w:val="center"/>
          </w:tcPr>
          <w:p w14:paraId="0DE039DC">
            <w:pPr>
              <w:spacing w:before="0" w:after="0" w:line="336" w:lineRule="auto"/>
              <w:ind w:left="314"/>
              <w:jc w:val="both"/>
            </w:pPr>
            <w:r>
              <w:rPr>
                <w:rFonts w:ascii="Times New Roman" w:hAnsi="Times New Roman"/>
                <w:b w:val="0"/>
                <w:i w:val="0"/>
                <w:color w:val="000000"/>
                <w:sz w:val="24"/>
              </w:rPr>
              <w:t>Вписанные и центральные углы, угол между касательной и хордой. Углы между хордами и секущими</w:t>
            </w:r>
          </w:p>
        </w:tc>
      </w:tr>
      <w:tr w14:paraId="34A88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CCDAAAA">
            <w:pPr>
              <w:spacing w:before="0" w:after="0" w:line="336" w:lineRule="auto"/>
              <w:ind w:left="314"/>
              <w:jc w:val="center"/>
            </w:pPr>
            <w:r>
              <w:rPr>
                <w:rFonts w:ascii="Times New Roman" w:hAnsi="Times New Roman"/>
                <w:b w:val="0"/>
                <w:i w:val="0"/>
                <w:color w:val="000000"/>
                <w:sz w:val="24"/>
              </w:rPr>
              <w:t>6.13</w:t>
            </w:r>
          </w:p>
        </w:tc>
        <w:tc>
          <w:tcPr>
            <w:tcW w:w="12241" w:type="dxa"/>
            <w:tcMar>
              <w:top w:w="50" w:type="dxa"/>
              <w:left w:w="100" w:type="dxa"/>
            </w:tcMar>
            <w:vAlign w:val="center"/>
          </w:tcPr>
          <w:p w14:paraId="23D48E9D">
            <w:pPr>
              <w:spacing w:before="0" w:after="0" w:line="336" w:lineRule="auto"/>
              <w:ind w:left="314"/>
              <w:jc w:val="both"/>
            </w:pPr>
            <w:r>
              <w:rPr>
                <w:rFonts w:ascii="Times New Roman" w:hAnsi="Times New Roman"/>
                <w:b w:val="0"/>
                <w:i w:val="0"/>
                <w:color w:val="000000"/>
                <w:sz w:val="24"/>
              </w:rPr>
              <w:t>Вписанные и описанные четырёхугольники</w:t>
            </w:r>
          </w:p>
        </w:tc>
      </w:tr>
      <w:tr w14:paraId="56C7D1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7D5729E">
            <w:pPr>
              <w:spacing w:before="0" w:after="0" w:line="336" w:lineRule="auto"/>
              <w:ind w:left="314"/>
              <w:jc w:val="center"/>
            </w:pPr>
            <w:r>
              <w:rPr>
                <w:rFonts w:ascii="Times New Roman" w:hAnsi="Times New Roman"/>
                <w:b w:val="0"/>
                <w:i w:val="0"/>
                <w:color w:val="000000"/>
                <w:sz w:val="24"/>
              </w:rPr>
              <w:t>6.14</w:t>
            </w:r>
          </w:p>
        </w:tc>
        <w:tc>
          <w:tcPr>
            <w:tcW w:w="12241" w:type="dxa"/>
            <w:tcMar>
              <w:top w:w="50" w:type="dxa"/>
              <w:left w:w="100" w:type="dxa"/>
            </w:tcMar>
            <w:vAlign w:val="center"/>
          </w:tcPr>
          <w:p w14:paraId="66BF8063">
            <w:pPr>
              <w:spacing w:before="0" w:after="0" w:line="336" w:lineRule="auto"/>
              <w:ind w:left="314"/>
              <w:jc w:val="both"/>
            </w:pPr>
            <w:r>
              <w:rPr>
                <w:rFonts w:ascii="Times New Roman" w:hAnsi="Times New Roman"/>
                <w:b w:val="0"/>
                <w:i w:val="0"/>
                <w:color w:val="000000"/>
                <w:sz w:val="24"/>
              </w:rPr>
              <w:t>Взаимное расположение двух окружностей. Касание окружностей. Общие касательные к двум окружностям</w:t>
            </w:r>
          </w:p>
        </w:tc>
      </w:tr>
    </w:tbl>
    <w:p w14:paraId="42ABDB77">
      <w:pPr>
        <w:spacing w:before="0" w:after="0"/>
        <w:ind w:left="120"/>
        <w:jc w:val="left"/>
      </w:pPr>
    </w:p>
    <w:bookmarkEnd w:id="14"/>
    <w:p w14:paraId="0E824874">
      <w:pPr>
        <w:spacing w:before="199" w:after="199" w:line="336" w:lineRule="auto"/>
        <w:ind w:left="120"/>
        <w:jc w:val="left"/>
        <w:rPr>
          <w:rFonts w:ascii="Times New Roman" w:hAnsi="Times New Roman"/>
          <w:b/>
          <w:i w:val="0"/>
          <w:color w:val="000000"/>
          <w:sz w:val="28"/>
        </w:rPr>
      </w:pPr>
      <w:bookmarkStart w:id="15" w:name="block-58507073"/>
    </w:p>
    <w:p w14:paraId="2FF373BA">
      <w:pPr>
        <w:spacing w:before="199" w:after="199" w:line="336" w:lineRule="auto"/>
        <w:ind w:left="120"/>
        <w:jc w:val="left"/>
        <w:rPr>
          <w:rFonts w:ascii="Times New Roman" w:hAnsi="Times New Roman"/>
          <w:b/>
          <w:i w:val="0"/>
          <w:color w:val="000000"/>
          <w:sz w:val="28"/>
        </w:rPr>
      </w:pPr>
    </w:p>
    <w:p w14:paraId="6F5BEB9A">
      <w:pPr>
        <w:spacing w:before="199" w:after="199" w:line="336" w:lineRule="auto"/>
        <w:ind w:left="120"/>
        <w:jc w:val="left"/>
        <w:rPr>
          <w:rFonts w:ascii="Times New Roman" w:hAnsi="Times New Roman"/>
          <w:b/>
          <w:i w:val="0"/>
          <w:color w:val="000000"/>
          <w:sz w:val="28"/>
        </w:rPr>
      </w:pPr>
    </w:p>
    <w:p w14:paraId="51EED263">
      <w:pPr>
        <w:spacing w:before="199" w:after="199" w:line="336" w:lineRule="auto"/>
        <w:ind w:left="120"/>
        <w:jc w:val="left"/>
        <w:rPr>
          <w:rFonts w:ascii="Times New Roman" w:hAnsi="Times New Roman"/>
          <w:b/>
          <w:i w:val="0"/>
          <w:color w:val="000000"/>
          <w:sz w:val="28"/>
        </w:rPr>
      </w:pPr>
    </w:p>
    <w:p w14:paraId="16E218AE">
      <w:pPr>
        <w:spacing w:before="199" w:after="199" w:line="336" w:lineRule="auto"/>
        <w:ind w:left="120"/>
        <w:jc w:val="left"/>
        <w:rPr>
          <w:rFonts w:ascii="Times New Roman" w:hAnsi="Times New Roman"/>
          <w:b/>
          <w:i w:val="0"/>
          <w:color w:val="000000"/>
          <w:sz w:val="28"/>
        </w:rPr>
      </w:pPr>
    </w:p>
    <w:p w14:paraId="0CD77A60">
      <w:pPr>
        <w:spacing w:before="199" w:after="199" w:line="336" w:lineRule="auto"/>
        <w:ind w:left="120"/>
        <w:jc w:val="left"/>
        <w:rPr>
          <w:rFonts w:ascii="Times New Roman" w:hAnsi="Times New Roman"/>
          <w:b/>
          <w:i w:val="0"/>
          <w:color w:val="000000"/>
          <w:sz w:val="28"/>
        </w:rPr>
      </w:pPr>
    </w:p>
    <w:p w14:paraId="4A6247EA">
      <w:pPr>
        <w:spacing w:before="199" w:after="199" w:line="336" w:lineRule="auto"/>
        <w:ind w:left="120"/>
        <w:jc w:val="left"/>
        <w:rPr>
          <w:rFonts w:ascii="Times New Roman" w:hAnsi="Times New Roman"/>
          <w:b/>
          <w:i w:val="0"/>
          <w:color w:val="000000"/>
          <w:sz w:val="28"/>
        </w:rPr>
      </w:pPr>
    </w:p>
    <w:p w14:paraId="5AAAFE07">
      <w:pPr>
        <w:spacing w:before="199" w:after="199" w:line="336" w:lineRule="auto"/>
        <w:ind w:left="120"/>
        <w:jc w:val="left"/>
        <w:rPr>
          <w:rFonts w:ascii="Times New Roman" w:hAnsi="Times New Roman"/>
          <w:b/>
          <w:i w:val="0"/>
          <w:color w:val="000000"/>
          <w:sz w:val="28"/>
        </w:rPr>
      </w:pPr>
    </w:p>
    <w:p w14:paraId="6464F4E6">
      <w:pPr>
        <w:spacing w:before="199" w:after="199" w:line="336" w:lineRule="auto"/>
        <w:ind w:left="120"/>
        <w:jc w:val="left"/>
        <w:rPr>
          <w:rFonts w:ascii="Times New Roman" w:hAnsi="Times New Roman"/>
          <w:b/>
          <w:i w:val="0"/>
          <w:color w:val="000000"/>
          <w:sz w:val="28"/>
        </w:rPr>
      </w:pPr>
    </w:p>
    <w:p w14:paraId="00D87524">
      <w:pPr>
        <w:spacing w:before="199" w:after="199" w:line="336" w:lineRule="auto"/>
        <w:ind w:left="120"/>
        <w:jc w:val="left"/>
        <w:rPr>
          <w:rFonts w:ascii="Times New Roman" w:hAnsi="Times New Roman"/>
          <w:b/>
          <w:i w:val="0"/>
          <w:color w:val="000000"/>
          <w:sz w:val="28"/>
        </w:rPr>
      </w:pPr>
    </w:p>
    <w:p w14:paraId="51E58EAE">
      <w:pPr>
        <w:spacing w:before="199" w:after="199" w:line="336" w:lineRule="auto"/>
        <w:ind w:left="120"/>
        <w:jc w:val="left"/>
        <w:rPr>
          <w:rFonts w:ascii="Times New Roman" w:hAnsi="Times New Roman"/>
          <w:b/>
          <w:i w:val="0"/>
          <w:color w:val="000000"/>
          <w:sz w:val="28"/>
        </w:rPr>
      </w:pPr>
    </w:p>
    <w:p w14:paraId="1346AC5C">
      <w:pPr>
        <w:spacing w:before="199" w:after="199" w:line="336" w:lineRule="auto"/>
        <w:ind w:left="120"/>
        <w:jc w:val="left"/>
        <w:rPr>
          <w:rFonts w:ascii="Times New Roman" w:hAnsi="Times New Roman"/>
          <w:b/>
          <w:i w:val="0"/>
          <w:color w:val="000000"/>
          <w:sz w:val="28"/>
        </w:rPr>
      </w:pPr>
    </w:p>
    <w:p w14:paraId="484CA069">
      <w:pPr>
        <w:spacing w:before="199" w:after="199" w:line="336" w:lineRule="auto"/>
        <w:ind w:left="120"/>
        <w:jc w:val="left"/>
        <w:rPr>
          <w:rFonts w:ascii="Times New Roman" w:hAnsi="Times New Roman"/>
          <w:b/>
          <w:i w:val="0"/>
          <w:color w:val="000000"/>
          <w:sz w:val="28"/>
        </w:rPr>
      </w:pPr>
    </w:p>
    <w:p w14:paraId="62B1E394">
      <w:pPr>
        <w:spacing w:before="199" w:after="199" w:line="336" w:lineRule="auto"/>
        <w:ind w:left="120"/>
        <w:jc w:val="left"/>
        <w:rPr>
          <w:rFonts w:ascii="Times New Roman" w:hAnsi="Times New Roman"/>
          <w:b/>
          <w:i w:val="0"/>
          <w:color w:val="000000"/>
          <w:sz w:val="28"/>
        </w:rPr>
      </w:pPr>
    </w:p>
    <w:p w14:paraId="3E1B1C75">
      <w:pPr>
        <w:spacing w:before="199" w:after="199" w:line="336" w:lineRule="auto"/>
        <w:ind w:left="120"/>
        <w:jc w:val="left"/>
        <w:rPr>
          <w:rFonts w:ascii="Times New Roman" w:hAnsi="Times New Roman"/>
          <w:b/>
          <w:i w:val="0"/>
          <w:color w:val="000000"/>
          <w:sz w:val="28"/>
        </w:rPr>
      </w:pPr>
    </w:p>
    <w:p w14:paraId="62DDC4C9">
      <w:pPr>
        <w:spacing w:before="199" w:after="199" w:line="336" w:lineRule="auto"/>
        <w:ind w:left="120"/>
        <w:jc w:val="left"/>
        <w:rPr>
          <w:rFonts w:ascii="Times New Roman" w:hAnsi="Times New Roman"/>
          <w:b/>
          <w:i w:val="0"/>
          <w:color w:val="000000"/>
          <w:sz w:val="28"/>
        </w:rPr>
      </w:pPr>
    </w:p>
    <w:p w14:paraId="3EF78F75">
      <w:pPr>
        <w:spacing w:before="199" w:after="199" w:line="336" w:lineRule="auto"/>
        <w:ind w:left="120"/>
        <w:jc w:val="left"/>
        <w:rPr>
          <w:rFonts w:ascii="Times New Roman" w:hAnsi="Times New Roman"/>
          <w:b/>
          <w:i w:val="0"/>
          <w:color w:val="000000"/>
          <w:sz w:val="28"/>
        </w:rPr>
      </w:pPr>
    </w:p>
    <w:p w14:paraId="7319F95A">
      <w:pPr>
        <w:spacing w:before="199" w:after="199" w:line="336" w:lineRule="auto"/>
        <w:ind w:left="120"/>
        <w:jc w:val="left"/>
        <w:rPr>
          <w:rFonts w:ascii="Times New Roman" w:hAnsi="Times New Roman"/>
          <w:b/>
          <w:i w:val="0"/>
          <w:color w:val="000000"/>
          <w:sz w:val="28"/>
        </w:rPr>
      </w:pPr>
    </w:p>
    <w:p w14:paraId="1A781BE1">
      <w:pPr>
        <w:spacing w:before="199" w:after="199" w:line="336" w:lineRule="auto"/>
        <w:ind w:left="120"/>
        <w:jc w:val="left"/>
        <w:rPr>
          <w:rFonts w:ascii="Times New Roman" w:hAnsi="Times New Roman"/>
          <w:b/>
          <w:i w:val="0"/>
          <w:color w:val="000000"/>
          <w:sz w:val="28"/>
        </w:rPr>
      </w:pPr>
    </w:p>
    <w:p w14:paraId="4240B5C6">
      <w:pPr>
        <w:spacing w:before="199" w:after="199" w:line="336" w:lineRule="auto"/>
        <w:jc w:val="left"/>
      </w:pPr>
      <w:r>
        <w:rPr>
          <w:rFonts w:ascii="Times New Roman" w:hAnsi="Times New Roman"/>
          <w:b/>
          <w:i w:val="0"/>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p w14:paraId="11693147">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5"/>
        <w:gridCol w:w="6991"/>
      </w:tblGrid>
      <w:tr w14:paraId="23B60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586BF92">
            <w:pPr>
              <w:spacing w:before="0" w:after="0"/>
              <w:ind w:left="272"/>
              <w:jc w:val="left"/>
            </w:pPr>
            <w:r>
              <w:rPr>
                <w:rFonts w:ascii="Times New Roman" w:hAnsi="Times New Roman"/>
                <w:b/>
                <w:i w:val="0"/>
                <w:color w:val="000000"/>
                <w:sz w:val="24"/>
              </w:rPr>
              <w:t xml:space="preserve"> Код проверяемого требования </w:t>
            </w:r>
          </w:p>
        </w:tc>
        <w:tc>
          <w:tcPr>
            <w:tcW w:w="11727" w:type="dxa"/>
            <w:tcMar>
              <w:top w:w="50" w:type="dxa"/>
              <w:left w:w="100" w:type="dxa"/>
            </w:tcMar>
            <w:vAlign w:val="center"/>
          </w:tcPr>
          <w:p w14:paraId="1534868B">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74EA9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D4FC25">
            <w:pPr>
              <w:spacing w:before="0" w:after="0" w:line="336" w:lineRule="auto"/>
              <w:ind w:left="314"/>
              <w:jc w:val="center"/>
            </w:pPr>
            <w:r>
              <w:rPr>
                <w:rFonts w:ascii="Times New Roman" w:hAnsi="Times New Roman"/>
                <w:b w:val="0"/>
                <w:i w:val="0"/>
                <w:color w:val="000000"/>
                <w:sz w:val="24"/>
              </w:rPr>
              <w:t>1</w:t>
            </w:r>
          </w:p>
        </w:tc>
        <w:tc>
          <w:tcPr>
            <w:tcW w:w="11727" w:type="dxa"/>
            <w:tcMar>
              <w:top w:w="50" w:type="dxa"/>
              <w:left w:w="100" w:type="dxa"/>
            </w:tcMar>
            <w:vAlign w:val="center"/>
          </w:tcPr>
          <w:p w14:paraId="050826E3">
            <w:pPr>
              <w:spacing w:before="0" w:after="0" w:line="336" w:lineRule="auto"/>
              <w:ind w:left="314"/>
              <w:jc w:val="both"/>
            </w:pPr>
            <w:r>
              <w:rPr>
                <w:rFonts w:ascii="Times New Roman" w:hAnsi="Times New Roman"/>
                <w:b w:val="0"/>
                <w:i w:val="0"/>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51C68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DA6112">
            <w:pPr>
              <w:spacing w:before="0" w:after="0" w:line="336" w:lineRule="auto"/>
              <w:ind w:left="314"/>
              <w:jc w:val="center"/>
            </w:pPr>
            <w:r>
              <w:rPr>
                <w:rFonts w:ascii="Times New Roman" w:hAnsi="Times New Roman"/>
                <w:b w:val="0"/>
                <w:i w:val="0"/>
                <w:color w:val="000000"/>
                <w:sz w:val="24"/>
              </w:rPr>
              <w:t>2</w:t>
            </w:r>
          </w:p>
        </w:tc>
        <w:tc>
          <w:tcPr>
            <w:tcW w:w="11727" w:type="dxa"/>
            <w:tcMar>
              <w:top w:w="50" w:type="dxa"/>
              <w:left w:w="100" w:type="dxa"/>
            </w:tcMar>
            <w:vAlign w:val="center"/>
          </w:tcPr>
          <w:p w14:paraId="7D2E6C78">
            <w:pPr>
              <w:spacing w:before="0" w:after="0" w:line="336" w:lineRule="auto"/>
              <w:ind w:left="314"/>
              <w:jc w:val="both"/>
            </w:pPr>
            <w:r>
              <w:rPr>
                <w:rFonts w:ascii="Times New Roman" w:hAnsi="Times New Roman"/>
                <w:b w:val="0"/>
                <w:i w:val="0"/>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4D581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4BBFD6F">
            <w:pPr>
              <w:spacing w:before="0" w:after="0" w:line="336" w:lineRule="auto"/>
              <w:ind w:left="314"/>
              <w:jc w:val="center"/>
            </w:pPr>
            <w:r>
              <w:rPr>
                <w:rFonts w:ascii="Times New Roman" w:hAnsi="Times New Roman"/>
                <w:b w:val="0"/>
                <w:i w:val="0"/>
                <w:color w:val="000000"/>
                <w:sz w:val="24"/>
              </w:rPr>
              <w:t>3</w:t>
            </w:r>
          </w:p>
        </w:tc>
        <w:tc>
          <w:tcPr>
            <w:tcW w:w="11727" w:type="dxa"/>
            <w:tcMar>
              <w:top w:w="50" w:type="dxa"/>
              <w:left w:w="100" w:type="dxa"/>
            </w:tcMar>
            <w:vAlign w:val="center"/>
          </w:tcPr>
          <w:p w14:paraId="621F192A">
            <w:pPr>
              <w:spacing w:before="0" w:after="0" w:line="336" w:lineRule="auto"/>
              <w:ind w:left="314"/>
              <w:jc w:val="both"/>
            </w:pPr>
            <w:r>
              <w:rPr>
                <w:rFonts w:ascii="Times New Roman" w:hAnsi="Times New Roman"/>
                <w:b w:val="0"/>
                <w:i w:val="0"/>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5AE8A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2E2092">
            <w:pPr>
              <w:spacing w:before="0" w:after="0" w:line="336" w:lineRule="auto"/>
              <w:ind w:left="314"/>
              <w:jc w:val="center"/>
            </w:pPr>
            <w:r>
              <w:rPr>
                <w:rFonts w:ascii="Times New Roman" w:hAnsi="Times New Roman"/>
                <w:b w:val="0"/>
                <w:i w:val="0"/>
                <w:color w:val="000000"/>
                <w:sz w:val="24"/>
              </w:rPr>
              <w:t>4</w:t>
            </w:r>
          </w:p>
        </w:tc>
        <w:tc>
          <w:tcPr>
            <w:tcW w:w="11727" w:type="dxa"/>
            <w:tcMar>
              <w:top w:w="50" w:type="dxa"/>
              <w:left w:w="100" w:type="dxa"/>
            </w:tcMar>
            <w:vAlign w:val="center"/>
          </w:tcPr>
          <w:p w14:paraId="40172798">
            <w:pPr>
              <w:spacing w:before="0" w:after="0" w:line="336" w:lineRule="auto"/>
              <w:ind w:left="314"/>
              <w:jc w:val="both"/>
            </w:pPr>
            <w:r>
              <w:rPr>
                <w:rFonts w:ascii="Times New Roman" w:hAnsi="Times New Roman"/>
                <w:b w:val="0"/>
                <w:i w:val="0"/>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42204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5A6D15">
            <w:pPr>
              <w:spacing w:before="0" w:after="0" w:line="336" w:lineRule="auto"/>
              <w:ind w:left="314"/>
              <w:jc w:val="center"/>
            </w:pPr>
            <w:r>
              <w:rPr>
                <w:rFonts w:ascii="Times New Roman" w:hAnsi="Times New Roman"/>
                <w:b w:val="0"/>
                <w:i w:val="0"/>
                <w:color w:val="000000"/>
                <w:sz w:val="24"/>
              </w:rPr>
              <w:t>5</w:t>
            </w:r>
          </w:p>
        </w:tc>
        <w:tc>
          <w:tcPr>
            <w:tcW w:w="11727" w:type="dxa"/>
            <w:tcMar>
              <w:top w:w="50" w:type="dxa"/>
              <w:left w:w="100" w:type="dxa"/>
            </w:tcMar>
            <w:vAlign w:val="center"/>
          </w:tcPr>
          <w:p w14:paraId="3B4DB8B7">
            <w:pPr>
              <w:spacing w:before="0" w:after="0" w:line="336" w:lineRule="auto"/>
              <w:ind w:left="314"/>
              <w:jc w:val="both"/>
            </w:pPr>
            <w:r>
              <w:rPr>
                <w:rFonts w:ascii="Times New Roman" w:hAnsi="Times New Roman"/>
                <w:b w:val="0"/>
                <w:i w:val="0"/>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2675E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012146A">
            <w:pPr>
              <w:spacing w:before="0" w:after="0" w:line="336" w:lineRule="auto"/>
              <w:ind w:left="314"/>
              <w:jc w:val="center"/>
            </w:pPr>
            <w:r>
              <w:rPr>
                <w:rFonts w:ascii="Times New Roman" w:hAnsi="Times New Roman"/>
                <w:b w:val="0"/>
                <w:i w:val="0"/>
                <w:color w:val="000000"/>
                <w:sz w:val="24"/>
              </w:rPr>
              <w:t>6</w:t>
            </w:r>
          </w:p>
        </w:tc>
        <w:tc>
          <w:tcPr>
            <w:tcW w:w="11727" w:type="dxa"/>
            <w:tcMar>
              <w:top w:w="50" w:type="dxa"/>
              <w:left w:w="100" w:type="dxa"/>
            </w:tcMar>
            <w:vAlign w:val="center"/>
          </w:tcPr>
          <w:p w14:paraId="729A0BC0">
            <w:pPr>
              <w:spacing w:before="0" w:after="0" w:line="336" w:lineRule="auto"/>
              <w:ind w:left="314"/>
              <w:jc w:val="both"/>
            </w:pPr>
            <w:r>
              <w:rPr>
                <w:rFonts w:ascii="Times New Roman" w:hAnsi="Times New Roman"/>
                <w:b w:val="0"/>
                <w:i w:val="0"/>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4D4CC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8DFFFD">
            <w:pPr>
              <w:spacing w:before="0" w:after="0" w:line="336" w:lineRule="auto"/>
              <w:ind w:left="314"/>
              <w:jc w:val="center"/>
            </w:pPr>
            <w:r>
              <w:rPr>
                <w:rFonts w:ascii="Times New Roman" w:hAnsi="Times New Roman"/>
                <w:b w:val="0"/>
                <w:i w:val="0"/>
                <w:color w:val="000000"/>
                <w:sz w:val="24"/>
              </w:rPr>
              <w:t>7</w:t>
            </w:r>
          </w:p>
        </w:tc>
        <w:tc>
          <w:tcPr>
            <w:tcW w:w="11727" w:type="dxa"/>
            <w:tcMar>
              <w:top w:w="50" w:type="dxa"/>
              <w:left w:w="100" w:type="dxa"/>
            </w:tcMar>
            <w:vAlign w:val="center"/>
          </w:tcPr>
          <w:p w14:paraId="2BB448BC">
            <w:pPr>
              <w:spacing w:before="0" w:after="0" w:line="336" w:lineRule="auto"/>
              <w:ind w:left="314"/>
              <w:jc w:val="both"/>
            </w:pPr>
            <w:r>
              <w:rPr>
                <w:rFonts w:ascii="Times New Roman" w:hAnsi="Times New Roman"/>
                <w:b w:val="0"/>
                <w:i w:val="0"/>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73E76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93C0B06">
            <w:pPr>
              <w:spacing w:before="0" w:after="0" w:line="336" w:lineRule="auto"/>
              <w:ind w:left="314"/>
              <w:jc w:val="center"/>
            </w:pPr>
            <w:r>
              <w:rPr>
                <w:rFonts w:ascii="Times New Roman" w:hAnsi="Times New Roman"/>
                <w:b w:val="0"/>
                <w:i w:val="0"/>
                <w:color w:val="000000"/>
                <w:sz w:val="24"/>
              </w:rPr>
              <w:t>8</w:t>
            </w:r>
          </w:p>
        </w:tc>
        <w:tc>
          <w:tcPr>
            <w:tcW w:w="11727" w:type="dxa"/>
            <w:tcMar>
              <w:top w:w="50" w:type="dxa"/>
              <w:left w:w="100" w:type="dxa"/>
            </w:tcMar>
            <w:vAlign w:val="center"/>
          </w:tcPr>
          <w:p w14:paraId="26E69BD4">
            <w:pPr>
              <w:spacing w:before="0" w:after="0" w:line="336" w:lineRule="auto"/>
              <w:ind w:left="314"/>
              <w:jc w:val="both"/>
            </w:pPr>
            <w:r>
              <w:rPr>
                <w:rFonts w:ascii="Times New Roman" w:hAnsi="Times New Roman"/>
                <w:b w:val="0"/>
                <w:i w:val="0"/>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7DB82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97E84F">
            <w:pPr>
              <w:spacing w:before="0" w:after="0" w:line="336" w:lineRule="auto"/>
              <w:ind w:left="314"/>
              <w:jc w:val="center"/>
            </w:pPr>
            <w:r>
              <w:rPr>
                <w:rFonts w:ascii="Times New Roman" w:hAnsi="Times New Roman"/>
                <w:b w:val="0"/>
                <w:i w:val="0"/>
                <w:color w:val="000000"/>
                <w:sz w:val="24"/>
              </w:rPr>
              <w:t>9</w:t>
            </w:r>
          </w:p>
        </w:tc>
        <w:tc>
          <w:tcPr>
            <w:tcW w:w="11727" w:type="dxa"/>
            <w:tcMar>
              <w:top w:w="50" w:type="dxa"/>
              <w:left w:w="100" w:type="dxa"/>
            </w:tcMar>
            <w:vAlign w:val="center"/>
          </w:tcPr>
          <w:p w14:paraId="78682C29">
            <w:pPr>
              <w:spacing w:before="0" w:after="0" w:line="336" w:lineRule="auto"/>
              <w:ind w:left="314"/>
              <w:jc w:val="both"/>
            </w:pPr>
            <w:r>
              <w:rPr>
                <w:rFonts w:ascii="Times New Roman" w:hAnsi="Times New Roman"/>
                <w:b w:val="0"/>
                <w:i w:val="0"/>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465D3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170FE01">
            <w:pPr>
              <w:spacing w:before="0" w:after="0" w:line="336" w:lineRule="auto"/>
              <w:ind w:left="314"/>
              <w:jc w:val="center"/>
            </w:pPr>
            <w:r>
              <w:rPr>
                <w:rFonts w:ascii="Times New Roman" w:hAnsi="Times New Roman"/>
                <w:b w:val="0"/>
                <w:i w:val="0"/>
                <w:color w:val="000000"/>
                <w:sz w:val="24"/>
              </w:rPr>
              <w:t>10</w:t>
            </w:r>
          </w:p>
        </w:tc>
        <w:tc>
          <w:tcPr>
            <w:tcW w:w="11727" w:type="dxa"/>
            <w:tcMar>
              <w:top w:w="50" w:type="dxa"/>
              <w:left w:w="100" w:type="dxa"/>
            </w:tcMar>
            <w:vAlign w:val="center"/>
          </w:tcPr>
          <w:p w14:paraId="64370119">
            <w:pPr>
              <w:spacing w:before="0" w:after="0" w:line="336" w:lineRule="auto"/>
              <w:ind w:left="314"/>
              <w:jc w:val="both"/>
            </w:pPr>
            <w:r>
              <w:rPr>
                <w:rFonts w:ascii="Times New Roman" w:hAnsi="Times New Roman"/>
                <w:b w:val="0"/>
                <w:i w:val="0"/>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11735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89BF590">
            <w:pPr>
              <w:spacing w:before="0" w:after="0" w:line="336" w:lineRule="auto"/>
              <w:ind w:left="314"/>
              <w:jc w:val="center"/>
            </w:pPr>
            <w:r>
              <w:rPr>
                <w:rFonts w:ascii="Times New Roman" w:hAnsi="Times New Roman"/>
                <w:b w:val="0"/>
                <w:i w:val="0"/>
                <w:color w:val="000000"/>
                <w:sz w:val="24"/>
              </w:rPr>
              <w:t>11</w:t>
            </w:r>
          </w:p>
        </w:tc>
        <w:tc>
          <w:tcPr>
            <w:tcW w:w="11727" w:type="dxa"/>
            <w:tcMar>
              <w:top w:w="50" w:type="dxa"/>
              <w:left w:w="100" w:type="dxa"/>
            </w:tcMar>
            <w:vAlign w:val="center"/>
          </w:tcPr>
          <w:p w14:paraId="6BD06360">
            <w:pPr>
              <w:spacing w:before="0" w:after="0" w:line="336" w:lineRule="auto"/>
              <w:ind w:left="314"/>
              <w:jc w:val="both"/>
            </w:pPr>
            <w:r>
              <w:rPr>
                <w:rFonts w:ascii="Times New Roman" w:hAnsi="Times New Roman"/>
                <w:b w:val="0"/>
                <w:i w:val="0"/>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30D46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3A0B3E">
            <w:pPr>
              <w:spacing w:before="0" w:after="0" w:line="336" w:lineRule="auto"/>
              <w:ind w:left="314"/>
              <w:jc w:val="center"/>
            </w:pPr>
            <w:r>
              <w:rPr>
                <w:rFonts w:ascii="Times New Roman" w:hAnsi="Times New Roman"/>
                <w:b w:val="0"/>
                <w:i w:val="0"/>
                <w:color w:val="000000"/>
                <w:sz w:val="24"/>
              </w:rPr>
              <w:t>12</w:t>
            </w:r>
          </w:p>
        </w:tc>
        <w:tc>
          <w:tcPr>
            <w:tcW w:w="11727" w:type="dxa"/>
            <w:tcMar>
              <w:top w:w="50" w:type="dxa"/>
              <w:left w:w="100" w:type="dxa"/>
            </w:tcMar>
            <w:vAlign w:val="center"/>
          </w:tcPr>
          <w:p w14:paraId="451C4F27">
            <w:pPr>
              <w:spacing w:before="0" w:after="0" w:line="336" w:lineRule="auto"/>
              <w:ind w:left="314"/>
              <w:jc w:val="both"/>
            </w:pPr>
            <w:r>
              <w:rPr>
                <w:rFonts w:ascii="Times New Roman" w:hAnsi="Times New Roman"/>
                <w:b w:val="0"/>
                <w:i w:val="0"/>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150F5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A07841">
            <w:pPr>
              <w:spacing w:before="0" w:after="0" w:line="336" w:lineRule="auto"/>
              <w:ind w:left="314"/>
              <w:jc w:val="center"/>
            </w:pPr>
            <w:r>
              <w:rPr>
                <w:rFonts w:ascii="Times New Roman" w:hAnsi="Times New Roman"/>
                <w:b w:val="0"/>
                <w:i w:val="0"/>
                <w:color w:val="000000"/>
                <w:sz w:val="24"/>
              </w:rPr>
              <w:t>13</w:t>
            </w:r>
          </w:p>
        </w:tc>
        <w:tc>
          <w:tcPr>
            <w:tcW w:w="11727" w:type="dxa"/>
            <w:tcMar>
              <w:top w:w="50" w:type="dxa"/>
              <w:left w:w="100" w:type="dxa"/>
            </w:tcMar>
            <w:vAlign w:val="center"/>
          </w:tcPr>
          <w:p w14:paraId="6F8EBCEA">
            <w:pPr>
              <w:spacing w:before="0" w:after="0" w:line="336" w:lineRule="auto"/>
              <w:ind w:left="314"/>
              <w:jc w:val="both"/>
            </w:pPr>
            <w:r>
              <w:rPr>
                <w:rFonts w:ascii="Times New Roman" w:hAnsi="Times New Roman"/>
                <w:b w:val="0"/>
                <w:i w:val="0"/>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4D6FA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CE7CCAA">
            <w:pPr>
              <w:spacing w:before="0" w:after="0" w:line="336" w:lineRule="auto"/>
              <w:ind w:left="314"/>
              <w:jc w:val="center"/>
            </w:pPr>
            <w:r>
              <w:rPr>
                <w:rFonts w:ascii="Times New Roman" w:hAnsi="Times New Roman"/>
                <w:b w:val="0"/>
                <w:i w:val="0"/>
                <w:color w:val="000000"/>
                <w:sz w:val="24"/>
              </w:rPr>
              <w:t>14</w:t>
            </w:r>
          </w:p>
        </w:tc>
        <w:tc>
          <w:tcPr>
            <w:tcW w:w="11727" w:type="dxa"/>
            <w:tcMar>
              <w:top w:w="50" w:type="dxa"/>
              <w:left w:w="100" w:type="dxa"/>
            </w:tcMar>
            <w:vAlign w:val="center"/>
          </w:tcPr>
          <w:p w14:paraId="550EC56A">
            <w:pPr>
              <w:spacing w:before="0" w:after="0" w:line="336" w:lineRule="auto"/>
              <w:ind w:left="314"/>
              <w:jc w:val="both"/>
            </w:pPr>
            <w:r>
              <w:rPr>
                <w:rFonts w:ascii="Times New Roman" w:hAnsi="Times New Roman"/>
                <w:b w:val="0"/>
                <w:i w:val="0"/>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4BFF0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D106662">
            <w:pPr>
              <w:spacing w:before="0" w:after="0" w:line="336" w:lineRule="auto"/>
              <w:ind w:left="314"/>
              <w:jc w:val="center"/>
            </w:pPr>
            <w:r>
              <w:rPr>
                <w:rFonts w:ascii="Times New Roman" w:hAnsi="Times New Roman"/>
                <w:b w:val="0"/>
                <w:i w:val="0"/>
                <w:color w:val="000000"/>
                <w:sz w:val="24"/>
              </w:rPr>
              <w:t>15</w:t>
            </w:r>
          </w:p>
        </w:tc>
        <w:tc>
          <w:tcPr>
            <w:tcW w:w="11727" w:type="dxa"/>
            <w:tcMar>
              <w:top w:w="50" w:type="dxa"/>
              <w:left w:w="100" w:type="dxa"/>
            </w:tcMar>
            <w:vAlign w:val="center"/>
          </w:tcPr>
          <w:p w14:paraId="28190603">
            <w:pPr>
              <w:spacing w:before="0" w:after="0" w:line="336" w:lineRule="auto"/>
              <w:ind w:left="314"/>
              <w:jc w:val="both"/>
            </w:pPr>
            <w:r>
              <w:rPr>
                <w:rFonts w:ascii="Times New Roman" w:hAnsi="Times New Roman"/>
                <w:b w:val="0"/>
                <w:i w:val="0"/>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5F072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B053F63">
            <w:pPr>
              <w:spacing w:before="0" w:after="0" w:line="336" w:lineRule="auto"/>
              <w:ind w:left="314"/>
              <w:jc w:val="center"/>
            </w:pPr>
            <w:r>
              <w:rPr>
                <w:rFonts w:ascii="Times New Roman" w:hAnsi="Times New Roman"/>
                <w:b w:val="0"/>
                <w:i w:val="0"/>
                <w:color w:val="000000"/>
                <w:sz w:val="24"/>
              </w:rPr>
              <w:t>16</w:t>
            </w:r>
          </w:p>
        </w:tc>
        <w:tc>
          <w:tcPr>
            <w:tcW w:w="11727" w:type="dxa"/>
            <w:tcMar>
              <w:top w:w="50" w:type="dxa"/>
              <w:left w:w="100" w:type="dxa"/>
            </w:tcMar>
            <w:vAlign w:val="center"/>
          </w:tcPr>
          <w:p w14:paraId="5916ADEE">
            <w:pPr>
              <w:spacing w:before="0" w:after="0" w:line="336" w:lineRule="auto"/>
              <w:ind w:left="314"/>
              <w:jc w:val="both"/>
            </w:pPr>
            <w:r>
              <w:rPr>
                <w:rFonts w:ascii="Times New Roman" w:hAnsi="Times New Roman"/>
                <w:b w:val="0"/>
                <w:i w:val="0"/>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685D8083">
      <w:pPr>
        <w:sectPr>
          <w:pgSz w:w="11906" w:h="16383"/>
          <w:cols w:space="720" w:num="1"/>
        </w:sectPr>
      </w:pPr>
      <w:bookmarkStart w:id="16" w:name="block-58507073"/>
    </w:p>
    <w:bookmarkEnd w:id="15"/>
    <w:bookmarkEnd w:id="16"/>
    <w:p w14:paraId="7E3E5994">
      <w:pPr>
        <w:spacing w:before="199" w:after="199" w:line="336" w:lineRule="auto"/>
        <w:ind w:left="120"/>
        <w:jc w:val="left"/>
      </w:pPr>
      <w:bookmarkStart w:id="17" w:name="block-58507074"/>
      <w:r>
        <w:rPr>
          <w:rFonts w:ascii="Times New Roman" w:hAnsi="Times New Roman"/>
          <w:b/>
          <w:i w:val="0"/>
          <w:color w:val="000000"/>
          <w:sz w:val="28"/>
        </w:rPr>
        <w:t>ПЕРЕЧЕНЬ ЭЛЕМЕНТОВ СОДЕРЖАНИЯ, ПРОВЕРЯЕМЫХ НА ОГЭ ПО МАТЕМАТИКЕ</w:t>
      </w:r>
    </w:p>
    <w:p w14:paraId="250198E1">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1"/>
        <w:gridCol w:w="7305"/>
      </w:tblGrid>
      <w:tr w14:paraId="1D832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E62CB4C">
            <w:pPr>
              <w:spacing w:before="0" w:after="0"/>
              <w:ind w:left="272"/>
              <w:jc w:val="left"/>
            </w:pPr>
            <w:r>
              <w:rPr>
                <w:rFonts w:ascii="Times New Roman" w:hAnsi="Times New Roman"/>
                <w:b/>
                <w:i w:val="0"/>
                <w:color w:val="000000"/>
                <w:sz w:val="24"/>
              </w:rPr>
              <w:t xml:space="preserve"> Код </w:t>
            </w:r>
          </w:p>
        </w:tc>
        <w:tc>
          <w:tcPr>
            <w:tcW w:w="12960" w:type="dxa"/>
            <w:tcMar>
              <w:top w:w="50" w:type="dxa"/>
              <w:left w:w="100" w:type="dxa"/>
            </w:tcMar>
            <w:vAlign w:val="center"/>
          </w:tcPr>
          <w:p w14:paraId="30F5D1AF">
            <w:pPr>
              <w:spacing w:before="0" w:after="0"/>
              <w:ind w:left="272"/>
              <w:jc w:val="left"/>
            </w:pPr>
            <w:r>
              <w:rPr>
                <w:rFonts w:ascii="Times New Roman" w:hAnsi="Times New Roman"/>
                <w:b/>
                <w:i w:val="0"/>
                <w:color w:val="000000"/>
                <w:sz w:val="24"/>
              </w:rPr>
              <w:t xml:space="preserve"> Проверяемый элемент содержания </w:t>
            </w:r>
          </w:p>
        </w:tc>
      </w:tr>
      <w:tr w14:paraId="1A07D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1261FAE">
            <w:pPr>
              <w:spacing w:before="0" w:after="0" w:line="360" w:lineRule="auto"/>
              <w:ind w:left="314"/>
              <w:jc w:val="center"/>
            </w:pPr>
            <w:r>
              <w:rPr>
                <w:rFonts w:ascii="Times New Roman" w:hAnsi="Times New Roman"/>
                <w:b w:val="0"/>
                <w:i w:val="0"/>
                <w:color w:val="000000"/>
                <w:sz w:val="24"/>
              </w:rPr>
              <w:t>1</w:t>
            </w:r>
          </w:p>
        </w:tc>
        <w:tc>
          <w:tcPr>
            <w:tcW w:w="12960" w:type="dxa"/>
            <w:tcMar>
              <w:top w:w="50" w:type="dxa"/>
              <w:left w:w="100" w:type="dxa"/>
            </w:tcMar>
            <w:vAlign w:val="center"/>
          </w:tcPr>
          <w:p w14:paraId="5A53849E">
            <w:pPr>
              <w:spacing w:before="0" w:after="0" w:line="360" w:lineRule="auto"/>
              <w:ind w:left="314"/>
              <w:jc w:val="left"/>
            </w:pPr>
            <w:r>
              <w:rPr>
                <w:rFonts w:ascii="Times New Roman" w:hAnsi="Times New Roman"/>
                <w:b w:val="0"/>
                <w:i w:val="0"/>
                <w:color w:val="000000"/>
                <w:sz w:val="24"/>
              </w:rPr>
              <w:t>Числа и вычисления</w:t>
            </w:r>
          </w:p>
        </w:tc>
      </w:tr>
      <w:tr w14:paraId="28805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98D5965">
            <w:pPr>
              <w:spacing w:before="0" w:after="0" w:line="360" w:lineRule="auto"/>
              <w:ind w:left="314"/>
              <w:jc w:val="center"/>
            </w:pPr>
            <w:r>
              <w:rPr>
                <w:rFonts w:ascii="Times New Roman" w:hAnsi="Times New Roman"/>
                <w:b w:val="0"/>
                <w:i w:val="0"/>
                <w:color w:val="000000"/>
                <w:sz w:val="24"/>
              </w:rPr>
              <w:t>1.1</w:t>
            </w:r>
          </w:p>
        </w:tc>
        <w:tc>
          <w:tcPr>
            <w:tcW w:w="12960" w:type="dxa"/>
            <w:tcMar>
              <w:top w:w="50" w:type="dxa"/>
              <w:left w:w="100" w:type="dxa"/>
            </w:tcMar>
            <w:vAlign w:val="center"/>
          </w:tcPr>
          <w:p w14:paraId="71274DF4">
            <w:pPr>
              <w:spacing w:before="0" w:after="0" w:line="360" w:lineRule="auto"/>
              <w:ind w:left="314"/>
              <w:jc w:val="both"/>
            </w:pPr>
            <w:r>
              <w:rPr>
                <w:rFonts w:ascii="Times New Roman" w:hAnsi="Times New Roman"/>
                <w:b w:val="0"/>
                <w:i w:val="0"/>
                <w:color w:val="000000"/>
                <w:sz w:val="24"/>
              </w:rPr>
              <w:t>Натуральные и целые числа. Признаки делимости целых чисел</w:t>
            </w:r>
          </w:p>
        </w:tc>
      </w:tr>
      <w:tr w14:paraId="0C4D3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B0D0B29">
            <w:pPr>
              <w:spacing w:before="0" w:after="0" w:line="360" w:lineRule="auto"/>
              <w:ind w:left="314"/>
              <w:jc w:val="center"/>
            </w:pPr>
            <w:r>
              <w:rPr>
                <w:rFonts w:ascii="Times New Roman" w:hAnsi="Times New Roman"/>
                <w:b w:val="0"/>
                <w:i w:val="0"/>
                <w:color w:val="000000"/>
                <w:sz w:val="24"/>
              </w:rPr>
              <w:t>1.2</w:t>
            </w:r>
          </w:p>
        </w:tc>
        <w:tc>
          <w:tcPr>
            <w:tcW w:w="12960" w:type="dxa"/>
            <w:tcMar>
              <w:top w:w="50" w:type="dxa"/>
              <w:left w:w="100" w:type="dxa"/>
            </w:tcMar>
            <w:vAlign w:val="center"/>
          </w:tcPr>
          <w:p w14:paraId="068A2272">
            <w:pPr>
              <w:spacing w:before="0" w:after="0" w:line="360" w:lineRule="auto"/>
              <w:ind w:left="314"/>
              <w:jc w:val="both"/>
            </w:pPr>
            <w:r>
              <w:rPr>
                <w:rFonts w:ascii="Times New Roman" w:hAnsi="Times New Roman"/>
                <w:b w:val="0"/>
                <w:i w:val="0"/>
                <w:color w:val="000000"/>
                <w:sz w:val="24"/>
              </w:rPr>
              <w:t>Обыкновенные и десятичные дроби, проценты, бесконечные периодические дроби</w:t>
            </w:r>
          </w:p>
        </w:tc>
      </w:tr>
      <w:tr w14:paraId="4DD05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26CC7FD">
            <w:pPr>
              <w:spacing w:before="0" w:after="0" w:line="360" w:lineRule="auto"/>
              <w:ind w:left="314"/>
              <w:jc w:val="center"/>
            </w:pPr>
            <w:r>
              <w:rPr>
                <w:rFonts w:ascii="Times New Roman" w:hAnsi="Times New Roman"/>
                <w:b w:val="0"/>
                <w:i w:val="0"/>
                <w:color w:val="000000"/>
                <w:sz w:val="24"/>
              </w:rPr>
              <w:t>1.3</w:t>
            </w:r>
          </w:p>
        </w:tc>
        <w:tc>
          <w:tcPr>
            <w:tcW w:w="12960" w:type="dxa"/>
            <w:tcMar>
              <w:top w:w="50" w:type="dxa"/>
              <w:left w:w="100" w:type="dxa"/>
            </w:tcMar>
            <w:vAlign w:val="center"/>
          </w:tcPr>
          <w:p w14:paraId="3A4ECE3B">
            <w:pPr>
              <w:spacing w:before="0" w:after="0" w:line="360" w:lineRule="auto"/>
              <w:ind w:left="314"/>
              <w:jc w:val="both"/>
            </w:pPr>
            <w:r>
              <w:rPr>
                <w:rFonts w:ascii="Times New Roman" w:hAnsi="Times New Roman"/>
                <w:b w:val="0"/>
                <w:i w:val="0"/>
                <w:color w:val="000000"/>
                <w:sz w:val="24"/>
              </w:rPr>
              <w:t xml:space="preserve">Рациональные числа. Арифметические операции с рациональными числами </w:t>
            </w:r>
          </w:p>
        </w:tc>
      </w:tr>
      <w:tr w14:paraId="68903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F67DE04">
            <w:pPr>
              <w:spacing w:before="0" w:after="0" w:line="360" w:lineRule="auto"/>
              <w:ind w:left="314"/>
              <w:jc w:val="center"/>
            </w:pPr>
            <w:r>
              <w:rPr>
                <w:rFonts w:ascii="Times New Roman" w:hAnsi="Times New Roman"/>
                <w:b w:val="0"/>
                <w:i w:val="0"/>
                <w:color w:val="000000"/>
                <w:sz w:val="24"/>
              </w:rPr>
              <w:t>1.4</w:t>
            </w:r>
          </w:p>
        </w:tc>
        <w:tc>
          <w:tcPr>
            <w:tcW w:w="12960" w:type="dxa"/>
            <w:tcMar>
              <w:top w:w="50" w:type="dxa"/>
              <w:left w:w="100" w:type="dxa"/>
            </w:tcMar>
            <w:vAlign w:val="center"/>
          </w:tcPr>
          <w:p w14:paraId="5B4E6A63">
            <w:pPr>
              <w:spacing w:before="0" w:after="0" w:line="360" w:lineRule="auto"/>
              <w:ind w:left="314"/>
              <w:jc w:val="both"/>
            </w:pPr>
            <w:r>
              <w:rPr>
                <w:rFonts w:ascii="Times New Roman" w:hAnsi="Times New Roman"/>
                <w:b w:val="0"/>
                <w:i w:val="0"/>
                <w:color w:val="000000"/>
                <w:sz w:val="24"/>
              </w:rPr>
              <w:t>Действительные числа. Арифметические операции с действительными числами</w:t>
            </w:r>
          </w:p>
        </w:tc>
      </w:tr>
      <w:tr w14:paraId="2BAFC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3E23B23">
            <w:pPr>
              <w:spacing w:before="0" w:after="0" w:line="360" w:lineRule="auto"/>
              <w:ind w:left="314"/>
              <w:jc w:val="center"/>
            </w:pPr>
            <w:r>
              <w:rPr>
                <w:rFonts w:ascii="Times New Roman" w:hAnsi="Times New Roman"/>
                <w:b w:val="0"/>
                <w:i w:val="0"/>
                <w:color w:val="000000"/>
                <w:sz w:val="24"/>
              </w:rPr>
              <w:t>1.5</w:t>
            </w:r>
          </w:p>
        </w:tc>
        <w:tc>
          <w:tcPr>
            <w:tcW w:w="12960" w:type="dxa"/>
            <w:tcMar>
              <w:top w:w="50" w:type="dxa"/>
              <w:left w:w="100" w:type="dxa"/>
            </w:tcMar>
            <w:vAlign w:val="center"/>
          </w:tcPr>
          <w:p w14:paraId="135770E4">
            <w:pPr>
              <w:spacing w:before="0" w:after="0" w:line="360" w:lineRule="auto"/>
              <w:ind w:left="314"/>
              <w:jc w:val="both"/>
            </w:pPr>
            <w:r>
              <w:rPr>
                <w:rFonts w:ascii="Times New Roman" w:hAnsi="Times New Roman"/>
                <w:b w:val="0"/>
                <w:i w:val="0"/>
                <w:color w:val="000000"/>
                <w:sz w:val="24"/>
              </w:rPr>
              <w:t>Приближённые вычисления, правила округления, прикидка и оценка результата вычислений</w:t>
            </w:r>
          </w:p>
        </w:tc>
      </w:tr>
      <w:tr w14:paraId="3A804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540E044">
            <w:pPr>
              <w:spacing w:before="0" w:after="0" w:line="360" w:lineRule="auto"/>
              <w:ind w:left="314"/>
              <w:jc w:val="center"/>
            </w:pPr>
            <w:r>
              <w:rPr>
                <w:rFonts w:ascii="Times New Roman" w:hAnsi="Times New Roman"/>
                <w:b w:val="0"/>
                <w:i w:val="0"/>
                <w:color w:val="000000"/>
                <w:sz w:val="24"/>
              </w:rPr>
              <w:t>2</w:t>
            </w:r>
          </w:p>
        </w:tc>
        <w:tc>
          <w:tcPr>
            <w:tcW w:w="12960" w:type="dxa"/>
            <w:tcMar>
              <w:top w:w="50" w:type="dxa"/>
              <w:left w:w="100" w:type="dxa"/>
            </w:tcMar>
            <w:vAlign w:val="center"/>
          </w:tcPr>
          <w:p w14:paraId="75A0308C">
            <w:pPr>
              <w:spacing w:before="0" w:after="0" w:line="360" w:lineRule="auto"/>
              <w:ind w:left="314"/>
              <w:jc w:val="left"/>
            </w:pPr>
            <w:r>
              <w:rPr>
                <w:rFonts w:ascii="Times New Roman" w:hAnsi="Times New Roman"/>
                <w:b w:val="0"/>
                <w:i w:val="0"/>
                <w:color w:val="000000"/>
                <w:sz w:val="24"/>
              </w:rPr>
              <w:t>Алгебраические выражения</w:t>
            </w:r>
          </w:p>
        </w:tc>
      </w:tr>
      <w:tr w14:paraId="2388F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237888E">
            <w:pPr>
              <w:spacing w:before="0" w:after="0" w:line="360" w:lineRule="auto"/>
              <w:ind w:left="314"/>
              <w:jc w:val="center"/>
            </w:pPr>
            <w:r>
              <w:rPr>
                <w:rFonts w:ascii="Times New Roman" w:hAnsi="Times New Roman"/>
                <w:b w:val="0"/>
                <w:i w:val="0"/>
                <w:color w:val="000000"/>
                <w:sz w:val="24"/>
              </w:rPr>
              <w:t>2.1</w:t>
            </w:r>
          </w:p>
        </w:tc>
        <w:tc>
          <w:tcPr>
            <w:tcW w:w="12960" w:type="dxa"/>
            <w:tcMar>
              <w:top w:w="50" w:type="dxa"/>
              <w:left w:w="100" w:type="dxa"/>
            </w:tcMar>
            <w:vAlign w:val="center"/>
          </w:tcPr>
          <w:p w14:paraId="35C7F594">
            <w:pPr>
              <w:spacing w:before="0" w:after="0" w:line="360" w:lineRule="auto"/>
              <w:ind w:left="314"/>
              <w:jc w:val="left"/>
            </w:pPr>
            <w:r>
              <w:rPr>
                <w:rFonts w:ascii="Times New Roman" w:hAnsi="Times New Roman"/>
                <w:b w:val="0"/>
                <w:i w:val="0"/>
                <w:color w:val="000000"/>
                <w:sz w:val="24"/>
              </w:rPr>
              <w:t xml:space="preserve">Буквенные выражения (выражения с переменными) </w:t>
            </w:r>
          </w:p>
        </w:tc>
      </w:tr>
      <w:tr w14:paraId="4B2A5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6777B90">
            <w:pPr>
              <w:spacing w:before="0" w:after="0" w:line="360" w:lineRule="auto"/>
              <w:ind w:left="314"/>
              <w:jc w:val="center"/>
            </w:pPr>
            <w:r>
              <w:rPr>
                <w:rFonts w:ascii="Times New Roman" w:hAnsi="Times New Roman"/>
                <w:b w:val="0"/>
                <w:i w:val="0"/>
                <w:color w:val="000000"/>
                <w:sz w:val="24"/>
              </w:rPr>
              <w:t>2.2</w:t>
            </w:r>
          </w:p>
        </w:tc>
        <w:tc>
          <w:tcPr>
            <w:tcW w:w="12960" w:type="dxa"/>
            <w:tcMar>
              <w:top w:w="50" w:type="dxa"/>
              <w:left w:w="100" w:type="dxa"/>
            </w:tcMar>
            <w:vAlign w:val="center"/>
          </w:tcPr>
          <w:p w14:paraId="0A71AB0A">
            <w:pPr>
              <w:spacing w:before="0" w:after="0" w:line="360" w:lineRule="auto"/>
              <w:ind w:left="314"/>
              <w:jc w:val="both"/>
            </w:pPr>
            <w:r>
              <w:rPr>
                <w:rFonts w:ascii="Times New Roman" w:hAnsi="Times New Roman"/>
                <w:b w:val="0"/>
                <w:i w:val="0"/>
                <w:color w:val="000000"/>
                <w:sz w:val="24"/>
              </w:rPr>
              <w:t>Степень с целым показателем. Степень с рациональным показателем. Свойства степени</w:t>
            </w:r>
          </w:p>
        </w:tc>
      </w:tr>
      <w:tr w14:paraId="2C3DA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978CAF6">
            <w:pPr>
              <w:spacing w:before="0" w:after="0" w:line="360" w:lineRule="auto"/>
              <w:ind w:left="314"/>
              <w:jc w:val="center"/>
            </w:pPr>
            <w:r>
              <w:rPr>
                <w:rFonts w:ascii="Times New Roman" w:hAnsi="Times New Roman"/>
                <w:b w:val="0"/>
                <w:i w:val="0"/>
                <w:color w:val="000000"/>
                <w:sz w:val="24"/>
              </w:rPr>
              <w:t>2.3</w:t>
            </w:r>
          </w:p>
        </w:tc>
        <w:tc>
          <w:tcPr>
            <w:tcW w:w="12960" w:type="dxa"/>
            <w:tcMar>
              <w:top w:w="50" w:type="dxa"/>
              <w:left w:w="100" w:type="dxa"/>
            </w:tcMar>
            <w:vAlign w:val="center"/>
          </w:tcPr>
          <w:p w14:paraId="5B38D672">
            <w:pPr>
              <w:spacing w:before="0" w:after="0" w:line="360" w:lineRule="auto"/>
              <w:ind w:left="314"/>
              <w:jc w:val="both"/>
            </w:pPr>
            <w:r>
              <w:rPr>
                <w:rFonts w:ascii="Times New Roman" w:hAnsi="Times New Roman"/>
                <w:b w:val="0"/>
                <w:i w:val="0"/>
                <w:color w:val="000000"/>
                <w:sz w:val="24"/>
              </w:rPr>
              <w:t xml:space="preserve">Многочлены </w:t>
            </w:r>
          </w:p>
        </w:tc>
      </w:tr>
      <w:tr w14:paraId="59708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7DBEA0F">
            <w:pPr>
              <w:spacing w:before="0" w:after="0" w:line="360" w:lineRule="auto"/>
              <w:ind w:left="314"/>
              <w:jc w:val="center"/>
            </w:pPr>
            <w:r>
              <w:rPr>
                <w:rFonts w:ascii="Times New Roman" w:hAnsi="Times New Roman"/>
                <w:b w:val="0"/>
                <w:i w:val="0"/>
                <w:color w:val="000000"/>
                <w:sz w:val="24"/>
              </w:rPr>
              <w:t>2.4</w:t>
            </w:r>
          </w:p>
        </w:tc>
        <w:tc>
          <w:tcPr>
            <w:tcW w:w="12960" w:type="dxa"/>
            <w:tcMar>
              <w:top w:w="50" w:type="dxa"/>
              <w:left w:w="100" w:type="dxa"/>
            </w:tcMar>
            <w:vAlign w:val="center"/>
          </w:tcPr>
          <w:p w14:paraId="759F5F80">
            <w:pPr>
              <w:spacing w:before="0" w:after="0" w:line="360" w:lineRule="auto"/>
              <w:ind w:left="314"/>
              <w:jc w:val="both"/>
            </w:pPr>
            <w:r>
              <w:rPr>
                <w:rFonts w:ascii="Times New Roman" w:hAnsi="Times New Roman"/>
                <w:b w:val="0"/>
                <w:i w:val="0"/>
                <w:color w:val="000000"/>
                <w:sz w:val="24"/>
              </w:rPr>
              <w:t xml:space="preserve">Алгебраическая дробь </w:t>
            </w:r>
          </w:p>
        </w:tc>
      </w:tr>
      <w:tr w14:paraId="0AB74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BC7BE02">
            <w:pPr>
              <w:spacing w:before="0" w:after="0" w:line="360" w:lineRule="auto"/>
              <w:ind w:left="314"/>
              <w:jc w:val="center"/>
            </w:pPr>
            <w:r>
              <w:rPr>
                <w:rFonts w:ascii="Times New Roman" w:hAnsi="Times New Roman"/>
                <w:b w:val="0"/>
                <w:i w:val="0"/>
                <w:color w:val="000000"/>
                <w:sz w:val="24"/>
              </w:rPr>
              <w:t>2.5</w:t>
            </w:r>
          </w:p>
        </w:tc>
        <w:tc>
          <w:tcPr>
            <w:tcW w:w="12960" w:type="dxa"/>
            <w:tcMar>
              <w:top w:w="50" w:type="dxa"/>
              <w:left w:w="100" w:type="dxa"/>
            </w:tcMar>
            <w:vAlign w:val="center"/>
          </w:tcPr>
          <w:p w14:paraId="707372E5">
            <w:pPr>
              <w:spacing w:before="0" w:after="0" w:line="360" w:lineRule="auto"/>
              <w:ind w:left="314"/>
              <w:jc w:val="both"/>
            </w:pPr>
            <w:r>
              <w:rPr>
                <w:rFonts w:ascii="Times New Roman" w:hAnsi="Times New Roman"/>
                <w:b w:val="0"/>
                <w:i w:val="0"/>
                <w:color w:val="000000"/>
                <w:sz w:val="24"/>
              </w:rPr>
              <w:t xml:space="preserve">Арифметический корень натуральной степени. Действия с арифметическими корнями натуральной степени </w:t>
            </w:r>
          </w:p>
        </w:tc>
      </w:tr>
      <w:tr w14:paraId="64BEE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1293F07">
            <w:pPr>
              <w:spacing w:before="0" w:after="0" w:line="360" w:lineRule="auto"/>
              <w:ind w:left="314"/>
              <w:jc w:val="center"/>
            </w:pPr>
            <w:r>
              <w:rPr>
                <w:rFonts w:ascii="Times New Roman" w:hAnsi="Times New Roman"/>
                <w:b w:val="0"/>
                <w:i w:val="0"/>
                <w:color w:val="000000"/>
                <w:sz w:val="24"/>
              </w:rPr>
              <w:t>3</w:t>
            </w:r>
          </w:p>
        </w:tc>
        <w:tc>
          <w:tcPr>
            <w:tcW w:w="12960" w:type="dxa"/>
            <w:tcMar>
              <w:top w:w="50" w:type="dxa"/>
              <w:left w:w="100" w:type="dxa"/>
            </w:tcMar>
            <w:vAlign w:val="center"/>
          </w:tcPr>
          <w:p w14:paraId="29B51AC6">
            <w:pPr>
              <w:spacing w:before="0" w:after="0" w:line="360" w:lineRule="auto"/>
              <w:ind w:left="314"/>
              <w:jc w:val="left"/>
            </w:pPr>
            <w:r>
              <w:rPr>
                <w:rFonts w:ascii="Times New Roman" w:hAnsi="Times New Roman"/>
                <w:b w:val="0"/>
                <w:i w:val="0"/>
                <w:color w:val="000000"/>
                <w:sz w:val="24"/>
              </w:rPr>
              <w:t>Уравнения и неравенства</w:t>
            </w:r>
          </w:p>
        </w:tc>
      </w:tr>
      <w:tr w14:paraId="0BA09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C6B046B">
            <w:pPr>
              <w:spacing w:before="0" w:after="0" w:line="360" w:lineRule="auto"/>
              <w:ind w:left="314"/>
              <w:jc w:val="center"/>
            </w:pPr>
            <w:r>
              <w:rPr>
                <w:rFonts w:ascii="Times New Roman" w:hAnsi="Times New Roman"/>
                <w:b w:val="0"/>
                <w:i w:val="0"/>
                <w:color w:val="000000"/>
                <w:sz w:val="24"/>
              </w:rPr>
              <w:t>3.1</w:t>
            </w:r>
          </w:p>
        </w:tc>
        <w:tc>
          <w:tcPr>
            <w:tcW w:w="12960" w:type="dxa"/>
            <w:tcMar>
              <w:top w:w="50" w:type="dxa"/>
              <w:left w:w="100" w:type="dxa"/>
            </w:tcMar>
            <w:vAlign w:val="center"/>
          </w:tcPr>
          <w:p w14:paraId="37D33FCB">
            <w:pPr>
              <w:spacing w:before="0" w:after="0" w:line="360" w:lineRule="auto"/>
              <w:ind w:left="314"/>
              <w:jc w:val="both"/>
            </w:pPr>
            <w:r>
              <w:rPr>
                <w:rFonts w:ascii="Times New Roman" w:hAnsi="Times New Roman"/>
                <w:b w:val="0"/>
                <w:i w:val="0"/>
                <w:color w:val="000000"/>
                <w:sz w:val="24"/>
              </w:rPr>
              <w:t>Целые и дробно-рациональные уравнения. Системы и совокупности уравнений</w:t>
            </w:r>
          </w:p>
        </w:tc>
      </w:tr>
      <w:tr w14:paraId="408F8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6FA4CE5">
            <w:pPr>
              <w:spacing w:before="0" w:after="0" w:line="360" w:lineRule="auto"/>
              <w:ind w:left="314"/>
              <w:jc w:val="center"/>
            </w:pPr>
            <w:r>
              <w:rPr>
                <w:rFonts w:ascii="Times New Roman" w:hAnsi="Times New Roman"/>
                <w:b w:val="0"/>
                <w:i w:val="0"/>
                <w:color w:val="000000"/>
                <w:sz w:val="24"/>
              </w:rPr>
              <w:t>3.2</w:t>
            </w:r>
          </w:p>
        </w:tc>
        <w:tc>
          <w:tcPr>
            <w:tcW w:w="12960" w:type="dxa"/>
            <w:tcMar>
              <w:top w:w="50" w:type="dxa"/>
              <w:left w:w="100" w:type="dxa"/>
            </w:tcMar>
            <w:vAlign w:val="center"/>
          </w:tcPr>
          <w:p w14:paraId="023709F7">
            <w:pPr>
              <w:spacing w:before="0" w:after="0" w:line="360" w:lineRule="auto"/>
              <w:ind w:left="314"/>
              <w:jc w:val="both"/>
            </w:pPr>
            <w:r>
              <w:rPr>
                <w:rFonts w:ascii="Times New Roman" w:hAnsi="Times New Roman"/>
                <w:b w:val="0"/>
                <w:i w:val="0"/>
                <w:color w:val="000000"/>
                <w:sz w:val="24"/>
              </w:rPr>
              <w:t>Целые и дробно-рациональные неравенства. Системы и совокупности неравенств</w:t>
            </w:r>
          </w:p>
        </w:tc>
      </w:tr>
      <w:tr w14:paraId="084ED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0926EB4">
            <w:pPr>
              <w:spacing w:before="0" w:after="0" w:line="360" w:lineRule="auto"/>
              <w:ind w:left="314"/>
              <w:jc w:val="center"/>
            </w:pPr>
            <w:r>
              <w:rPr>
                <w:rFonts w:ascii="Times New Roman" w:hAnsi="Times New Roman"/>
                <w:b w:val="0"/>
                <w:i w:val="0"/>
                <w:color w:val="000000"/>
                <w:sz w:val="24"/>
              </w:rPr>
              <w:t>3.3</w:t>
            </w:r>
          </w:p>
        </w:tc>
        <w:tc>
          <w:tcPr>
            <w:tcW w:w="12960" w:type="dxa"/>
            <w:tcMar>
              <w:top w:w="50" w:type="dxa"/>
              <w:left w:w="100" w:type="dxa"/>
            </w:tcMar>
            <w:vAlign w:val="center"/>
          </w:tcPr>
          <w:p w14:paraId="0C411B19">
            <w:pPr>
              <w:spacing w:before="0" w:after="0" w:line="360" w:lineRule="auto"/>
              <w:ind w:left="314"/>
              <w:jc w:val="both"/>
            </w:pPr>
            <w:r>
              <w:rPr>
                <w:rFonts w:ascii="Times New Roman" w:hAnsi="Times New Roman"/>
                <w:b w:val="0"/>
                <w:i w:val="0"/>
                <w:color w:val="000000"/>
                <w:sz w:val="24"/>
              </w:rPr>
              <w:t>Решение текстовых задач</w:t>
            </w:r>
          </w:p>
        </w:tc>
      </w:tr>
      <w:tr w14:paraId="6339C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7A8DB16">
            <w:pPr>
              <w:spacing w:before="0" w:after="0" w:line="360" w:lineRule="auto"/>
              <w:ind w:left="314"/>
              <w:jc w:val="center"/>
            </w:pPr>
            <w:r>
              <w:rPr>
                <w:rFonts w:ascii="Times New Roman" w:hAnsi="Times New Roman"/>
                <w:b w:val="0"/>
                <w:i w:val="0"/>
                <w:color w:val="000000"/>
                <w:sz w:val="24"/>
              </w:rPr>
              <w:t>4</w:t>
            </w:r>
          </w:p>
        </w:tc>
        <w:tc>
          <w:tcPr>
            <w:tcW w:w="12960" w:type="dxa"/>
            <w:tcMar>
              <w:top w:w="50" w:type="dxa"/>
              <w:left w:w="100" w:type="dxa"/>
            </w:tcMar>
            <w:vAlign w:val="center"/>
          </w:tcPr>
          <w:p w14:paraId="7958DBFB">
            <w:pPr>
              <w:spacing w:before="0" w:after="0" w:line="360" w:lineRule="auto"/>
              <w:ind w:left="314"/>
              <w:jc w:val="left"/>
            </w:pPr>
            <w:r>
              <w:rPr>
                <w:rFonts w:ascii="Times New Roman" w:hAnsi="Times New Roman"/>
                <w:b w:val="0"/>
                <w:i w:val="0"/>
                <w:color w:val="000000"/>
                <w:sz w:val="24"/>
              </w:rPr>
              <w:t>Числовые последовательности</w:t>
            </w:r>
          </w:p>
        </w:tc>
      </w:tr>
      <w:tr w14:paraId="31508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DC40687">
            <w:pPr>
              <w:spacing w:before="0" w:after="0" w:line="360" w:lineRule="auto"/>
              <w:ind w:left="314"/>
              <w:jc w:val="center"/>
            </w:pPr>
            <w:r>
              <w:rPr>
                <w:rFonts w:ascii="Times New Roman" w:hAnsi="Times New Roman"/>
                <w:b w:val="0"/>
                <w:i w:val="0"/>
                <w:color w:val="000000"/>
                <w:sz w:val="24"/>
              </w:rPr>
              <w:t>4.1</w:t>
            </w:r>
          </w:p>
        </w:tc>
        <w:tc>
          <w:tcPr>
            <w:tcW w:w="12960" w:type="dxa"/>
            <w:tcMar>
              <w:top w:w="50" w:type="dxa"/>
              <w:left w:w="100" w:type="dxa"/>
            </w:tcMar>
            <w:vAlign w:val="center"/>
          </w:tcPr>
          <w:p w14:paraId="6E8C9310">
            <w:pPr>
              <w:spacing w:before="0" w:after="0" w:line="360" w:lineRule="auto"/>
              <w:ind w:left="314"/>
              <w:jc w:val="both"/>
            </w:pPr>
            <w:r>
              <w:rPr>
                <w:rFonts w:ascii="Times New Roman" w:hAnsi="Times New Roman"/>
                <w:b w:val="0"/>
                <w:i w:val="0"/>
                <w:color w:val="000000"/>
                <w:sz w:val="24"/>
              </w:rPr>
              <w:t>Последовательности, способы задания последовательностей</w:t>
            </w:r>
          </w:p>
        </w:tc>
      </w:tr>
      <w:tr w14:paraId="2BEFA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288AD67">
            <w:pPr>
              <w:spacing w:before="0" w:after="0" w:line="360" w:lineRule="auto"/>
              <w:ind w:left="314"/>
              <w:jc w:val="center"/>
            </w:pPr>
            <w:r>
              <w:rPr>
                <w:rFonts w:ascii="Times New Roman" w:hAnsi="Times New Roman"/>
                <w:b w:val="0"/>
                <w:i w:val="0"/>
                <w:color w:val="000000"/>
                <w:sz w:val="24"/>
              </w:rPr>
              <w:t>4.2</w:t>
            </w:r>
          </w:p>
        </w:tc>
        <w:tc>
          <w:tcPr>
            <w:tcW w:w="12960" w:type="dxa"/>
            <w:tcMar>
              <w:top w:w="50" w:type="dxa"/>
              <w:left w:w="100" w:type="dxa"/>
            </w:tcMar>
            <w:vAlign w:val="center"/>
          </w:tcPr>
          <w:p w14:paraId="70AF6621">
            <w:pPr>
              <w:spacing w:before="0" w:after="0" w:line="360" w:lineRule="auto"/>
              <w:ind w:left="314"/>
              <w:jc w:val="both"/>
            </w:pPr>
            <w:r>
              <w:rPr>
                <w:rFonts w:ascii="Times New Roman" w:hAnsi="Times New Roman"/>
                <w:b w:val="0"/>
                <w:i w:val="0"/>
                <w:color w:val="000000"/>
                <w:sz w:val="24"/>
              </w:rPr>
              <w:t>Арифметическая и геометрическая прогрессии. Формула сложных процентов</w:t>
            </w:r>
          </w:p>
        </w:tc>
      </w:tr>
      <w:tr w14:paraId="68AE8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A6DACAF">
            <w:pPr>
              <w:spacing w:before="0" w:after="0" w:line="360" w:lineRule="auto"/>
              <w:ind w:left="314"/>
              <w:jc w:val="center"/>
            </w:pPr>
            <w:r>
              <w:rPr>
                <w:rFonts w:ascii="Times New Roman" w:hAnsi="Times New Roman"/>
                <w:b w:val="0"/>
                <w:i w:val="0"/>
                <w:color w:val="000000"/>
                <w:sz w:val="24"/>
              </w:rPr>
              <w:t>5</w:t>
            </w:r>
          </w:p>
        </w:tc>
        <w:tc>
          <w:tcPr>
            <w:tcW w:w="12960" w:type="dxa"/>
            <w:tcMar>
              <w:top w:w="50" w:type="dxa"/>
              <w:left w:w="100" w:type="dxa"/>
            </w:tcMar>
            <w:vAlign w:val="center"/>
          </w:tcPr>
          <w:p w14:paraId="387C2306">
            <w:pPr>
              <w:spacing w:before="0" w:after="0" w:line="360" w:lineRule="auto"/>
              <w:ind w:left="314"/>
              <w:jc w:val="left"/>
            </w:pPr>
            <w:r>
              <w:rPr>
                <w:rFonts w:ascii="Times New Roman" w:hAnsi="Times New Roman"/>
                <w:b w:val="0"/>
                <w:i w:val="0"/>
                <w:color w:val="000000"/>
                <w:sz w:val="24"/>
              </w:rPr>
              <w:t>Функции</w:t>
            </w:r>
          </w:p>
        </w:tc>
      </w:tr>
      <w:tr w14:paraId="3B0E2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3EF0353">
            <w:pPr>
              <w:spacing w:before="0" w:after="0" w:line="360" w:lineRule="auto"/>
              <w:ind w:left="314"/>
              <w:jc w:val="center"/>
            </w:pPr>
            <w:r>
              <w:rPr>
                <w:rFonts w:ascii="Times New Roman" w:hAnsi="Times New Roman"/>
                <w:b w:val="0"/>
                <w:i w:val="0"/>
                <w:color w:val="000000"/>
                <w:sz w:val="24"/>
              </w:rPr>
              <w:t>5.1.</w:t>
            </w:r>
          </w:p>
        </w:tc>
        <w:tc>
          <w:tcPr>
            <w:tcW w:w="12960" w:type="dxa"/>
            <w:tcMar>
              <w:top w:w="50" w:type="dxa"/>
              <w:left w:w="100" w:type="dxa"/>
            </w:tcMar>
            <w:vAlign w:val="center"/>
          </w:tcPr>
          <w:p w14:paraId="4CBC3D2D">
            <w:pPr>
              <w:spacing w:before="0" w:after="0" w:line="360" w:lineRule="auto"/>
              <w:ind w:left="314"/>
              <w:jc w:val="both"/>
            </w:pPr>
            <w:r>
              <w:rPr>
                <w:rFonts w:ascii="Times New Roman" w:hAnsi="Times New Roman"/>
                <w:b w:val="0"/>
                <w:i w:val="0"/>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65A7D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F28F744">
            <w:pPr>
              <w:spacing w:before="0" w:after="0" w:line="360" w:lineRule="auto"/>
              <w:ind w:left="314"/>
              <w:jc w:val="center"/>
            </w:pPr>
            <w:r>
              <w:rPr>
                <w:rFonts w:ascii="Times New Roman" w:hAnsi="Times New Roman"/>
                <w:b w:val="0"/>
                <w:i w:val="0"/>
                <w:color w:val="000000"/>
                <w:sz w:val="24"/>
              </w:rPr>
              <w:t>6</w:t>
            </w:r>
          </w:p>
        </w:tc>
        <w:tc>
          <w:tcPr>
            <w:tcW w:w="12960" w:type="dxa"/>
            <w:tcMar>
              <w:top w:w="50" w:type="dxa"/>
              <w:left w:w="100" w:type="dxa"/>
            </w:tcMar>
            <w:vAlign w:val="center"/>
          </w:tcPr>
          <w:p w14:paraId="4E9E6B2D">
            <w:pPr>
              <w:spacing w:before="0" w:after="0" w:line="360" w:lineRule="auto"/>
              <w:ind w:left="314"/>
              <w:jc w:val="left"/>
            </w:pPr>
            <w:r>
              <w:rPr>
                <w:rFonts w:ascii="Times New Roman" w:hAnsi="Times New Roman"/>
                <w:b w:val="0"/>
                <w:i w:val="0"/>
                <w:color w:val="000000"/>
                <w:sz w:val="24"/>
              </w:rPr>
              <w:t>Координаты на прямой и плоскости</w:t>
            </w:r>
          </w:p>
        </w:tc>
      </w:tr>
      <w:tr w14:paraId="2A791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D79098F">
            <w:pPr>
              <w:spacing w:before="0" w:after="0" w:line="360" w:lineRule="auto"/>
              <w:ind w:left="314"/>
              <w:jc w:val="center"/>
            </w:pPr>
            <w:r>
              <w:rPr>
                <w:rFonts w:ascii="Times New Roman" w:hAnsi="Times New Roman"/>
                <w:b w:val="0"/>
                <w:i w:val="0"/>
                <w:color w:val="000000"/>
                <w:sz w:val="24"/>
              </w:rPr>
              <w:t>6.1</w:t>
            </w:r>
          </w:p>
        </w:tc>
        <w:tc>
          <w:tcPr>
            <w:tcW w:w="12960" w:type="dxa"/>
            <w:tcMar>
              <w:top w:w="50" w:type="dxa"/>
              <w:left w:w="100" w:type="dxa"/>
            </w:tcMar>
            <w:vAlign w:val="center"/>
          </w:tcPr>
          <w:p w14:paraId="71645FAF">
            <w:pPr>
              <w:spacing w:before="0" w:after="0" w:line="360" w:lineRule="auto"/>
              <w:ind w:left="314"/>
              <w:jc w:val="left"/>
            </w:pPr>
            <w:r>
              <w:rPr>
                <w:rFonts w:ascii="Times New Roman" w:hAnsi="Times New Roman"/>
                <w:b w:val="0"/>
                <w:i w:val="0"/>
                <w:color w:val="000000"/>
                <w:sz w:val="24"/>
              </w:rPr>
              <w:t>Координатная прямая</w:t>
            </w:r>
          </w:p>
        </w:tc>
      </w:tr>
      <w:tr w14:paraId="0D0CD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EF99B77">
            <w:pPr>
              <w:spacing w:before="0" w:after="0" w:line="360" w:lineRule="auto"/>
              <w:ind w:left="314"/>
              <w:jc w:val="center"/>
            </w:pPr>
            <w:r>
              <w:rPr>
                <w:rFonts w:ascii="Times New Roman" w:hAnsi="Times New Roman"/>
                <w:b w:val="0"/>
                <w:i w:val="0"/>
                <w:color w:val="000000"/>
                <w:sz w:val="24"/>
              </w:rPr>
              <w:t>6.2</w:t>
            </w:r>
          </w:p>
        </w:tc>
        <w:tc>
          <w:tcPr>
            <w:tcW w:w="12960" w:type="dxa"/>
            <w:tcMar>
              <w:top w:w="50" w:type="dxa"/>
              <w:left w:w="100" w:type="dxa"/>
            </w:tcMar>
            <w:vAlign w:val="center"/>
          </w:tcPr>
          <w:p w14:paraId="706F5F33">
            <w:pPr>
              <w:spacing w:before="0" w:after="0" w:line="360" w:lineRule="auto"/>
              <w:ind w:left="314"/>
              <w:jc w:val="left"/>
            </w:pPr>
            <w:r>
              <w:rPr>
                <w:rFonts w:ascii="Times New Roman" w:hAnsi="Times New Roman"/>
                <w:b w:val="0"/>
                <w:i w:val="0"/>
                <w:color w:val="000000"/>
                <w:sz w:val="24"/>
              </w:rPr>
              <w:t>Декартовы координаты на плоскости</w:t>
            </w:r>
          </w:p>
        </w:tc>
      </w:tr>
      <w:tr w14:paraId="7752F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FBADFD2">
            <w:pPr>
              <w:spacing w:before="0" w:after="0" w:line="360" w:lineRule="auto"/>
              <w:ind w:left="314"/>
              <w:jc w:val="center"/>
            </w:pPr>
            <w:r>
              <w:rPr>
                <w:rFonts w:ascii="Times New Roman" w:hAnsi="Times New Roman"/>
                <w:b w:val="0"/>
                <w:i w:val="0"/>
                <w:color w:val="000000"/>
                <w:sz w:val="24"/>
              </w:rPr>
              <w:t>7</w:t>
            </w:r>
          </w:p>
        </w:tc>
        <w:tc>
          <w:tcPr>
            <w:tcW w:w="12960" w:type="dxa"/>
            <w:tcMar>
              <w:top w:w="50" w:type="dxa"/>
              <w:left w:w="100" w:type="dxa"/>
            </w:tcMar>
            <w:vAlign w:val="center"/>
          </w:tcPr>
          <w:p w14:paraId="49752C25">
            <w:pPr>
              <w:spacing w:before="0" w:after="0" w:line="360" w:lineRule="auto"/>
              <w:ind w:left="314"/>
              <w:jc w:val="left"/>
            </w:pPr>
            <w:r>
              <w:rPr>
                <w:rFonts w:ascii="Times New Roman" w:hAnsi="Times New Roman"/>
                <w:b w:val="0"/>
                <w:i w:val="0"/>
                <w:color w:val="000000"/>
                <w:sz w:val="24"/>
              </w:rPr>
              <w:t>Геометрия</w:t>
            </w:r>
          </w:p>
        </w:tc>
      </w:tr>
      <w:tr w14:paraId="47AB4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9837F47">
            <w:pPr>
              <w:spacing w:before="0" w:after="0" w:line="360" w:lineRule="auto"/>
              <w:ind w:left="314"/>
              <w:jc w:val="center"/>
            </w:pPr>
            <w:r>
              <w:rPr>
                <w:rFonts w:ascii="Times New Roman" w:hAnsi="Times New Roman"/>
                <w:b w:val="0"/>
                <w:i w:val="0"/>
                <w:color w:val="000000"/>
                <w:sz w:val="24"/>
              </w:rPr>
              <w:t>7.1</w:t>
            </w:r>
          </w:p>
        </w:tc>
        <w:tc>
          <w:tcPr>
            <w:tcW w:w="12960" w:type="dxa"/>
            <w:tcMar>
              <w:top w:w="50" w:type="dxa"/>
              <w:left w:w="100" w:type="dxa"/>
            </w:tcMar>
            <w:vAlign w:val="center"/>
          </w:tcPr>
          <w:p w14:paraId="553761DD">
            <w:pPr>
              <w:spacing w:before="0" w:after="0" w:line="360" w:lineRule="auto"/>
              <w:ind w:left="314"/>
              <w:jc w:val="left"/>
            </w:pPr>
            <w:r>
              <w:rPr>
                <w:rFonts w:ascii="Times New Roman" w:hAnsi="Times New Roman"/>
                <w:b w:val="0"/>
                <w:i w:val="0"/>
                <w:color w:val="000000"/>
                <w:sz w:val="24"/>
              </w:rPr>
              <w:t xml:space="preserve">Геометрические фигуры и их свойства </w:t>
            </w:r>
          </w:p>
        </w:tc>
      </w:tr>
      <w:tr w14:paraId="006BF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5312EF6">
            <w:pPr>
              <w:spacing w:before="0" w:after="0" w:line="360" w:lineRule="auto"/>
              <w:ind w:left="314"/>
              <w:jc w:val="center"/>
            </w:pPr>
            <w:r>
              <w:rPr>
                <w:rFonts w:ascii="Times New Roman" w:hAnsi="Times New Roman"/>
                <w:b w:val="0"/>
                <w:i w:val="0"/>
                <w:color w:val="000000"/>
                <w:sz w:val="24"/>
              </w:rPr>
              <w:t>7.2</w:t>
            </w:r>
          </w:p>
        </w:tc>
        <w:tc>
          <w:tcPr>
            <w:tcW w:w="12960" w:type="dxa"/>
            <w:tcMar>
              <w:top w:w="50" w:type="dxa"/>
              <w:left w:w="100" w:type="dxa"/>
            </w:tcMar>
            <w:vAlign w:val="center"/>
          </w:tcPr>
          <w:p w14:paraId="50403FF4">
            <w:pPr>
              <w:spacing w:before="0" w:after="0" w:line="360" w:lineRule="auto"/>
              <w:ind w:left="314"/>
              <w:jc w:val="left"/>
            </w:pPr>
            <w:r>
              <w:rPr>
                <w:rFonts w:ascii="Times New Roman" w:hAnsi="Times New Roman"/>
                <w:b w:val="0"/>
                <w:i w:val="0"/>
                <w:color w:val="000000"/>
                <w:sz w:val="24"/>
              </w:rPr>
              <w:t>Треугольник</w:t>
            </w:r>
          </w:p>
        </w:tc>
      </w:tr>
      <w:tr w14:paraId="40CB0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658D7C3">
            <w:pPr>
              <w:spacing w:before="0" w:after="0" w:line="360" w:lineRule="auto"/>
              <w:ind w:left="314"/>
              <w:jc w:val="center"/>
            </w:pPr>
            <w:r>
              <w:rPr>
                <w:rFonts w:ascii="Times New Roman" w:hAnsi="Times New Roman"/>
                <w:b w:val="0"/>
                <w:i w:val="0"/>
                <w:color w:val="000000"/>
                <w:sz w:val="24"/>
              </w:rPr>
              <w:t>7.3</w:t>
            </w:r>
          </w:p>
        </w:tc>
        <w:tc>
          <w:tcPr>
            <w:tcW w:w="12960" w:type="dxa"/>
            <w:tcMar>
              <w:top w:w="50" w:type="dxa"/>
              <w:left w:w="100" w:type="dxa"/>
            </w:tcMar>
            <w:vAlign w:val="center"/>
          </w:tcPr>
          <w:p w14:paraId="1233A266">
            <w:pPr>
              <w:spacing w:before="0" w:after="0" w:line="360" w:lineRule="auto"/>
              <w:ind w:left="314"/>
              <w:jc w:val="left"/>
            </w:pPr>
            <w:r>
              <w:rPr>
                <w:rFonts w:ascii="Times New Roman" w:hAnsi="Times New Roman"/>
                <w:b w:val="0"/>
                <w:i w:val="0"/>
                <w:color w:val="000000"/>
                <w:sz w:val="24"/>
              </w:rPr>
              <w:t xml:space="preserve">Многоугольники </w:t>
            </w:r>
          </w:p>
        </w:tc>
      </w:tr>
      <w:tr w14:paraId="03B96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16E2FA1">
            <w:pPr>
              <w:spacing w:before="0" w:after="0" w:line="360" w:lineRule="auto"/>
              <w:ind w:left="314"/>
              <w:jc w:val="center"/>
            </w:pPr>
            <w:r>
              <w:rPr>
                <w:rFonts w:ascii="Times New Roman" w:hAnsi="Times New Roman"/>
                <w:b w:val="0"/>
                <w:i w:val="0"/>
                <w:color w:val="000000"/>
                <w:sz w:val="24"/>
              </w:rPr>
              <w:t>7.4</w:t>
            </w:r>
          </w:p>
        </w:tc>
        <w:tc>
          <w:tcPr>
            <w:tcW w:w="12960" w:type="dxa"/>
            <w:tcMar>
              <w:top w:w="50" w:type="dxa"/>
              <w:left w:w="100" w:type="dxa"/>
            </w:tcMar>
            <w:vAlign w:val="center"/>
          </w:tcPr>
          <w:p w14:paraId="6E1CFE8D">
            <w:pPr>
              <w:spacing w:before="0" w:after="0" w:line="360" w:lineRule="auto"/>
              <w:ind w:left="314"/>
              <w:jc w:val="left"/>
            </w:pPr>
            <w:r>
              <w:rPr>
                <w:rFonts w:ascii="Times New Roman" w:hAnsi="Times New Roman"/>
                <w:b w:val="0"/>
                <w:i w:val="0"/>
                <w:color w:val="000000"/>
                <w:sz w:val="24"/>
              </w:rPr>
              <w:t xml:space="preserve">Окружность и круг </w:t>
            </w:r>
          </w:p>
        </w:tc>
      </w:tr>
      <w:tr w14:paraId="5B68F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5668A27">
            <w:pPr>
              <w:spacing w:before="0" w:after="0" w:line="360" w:lineRule="auto"/>
              <w:ind w:left="314"/>
              <w:jc w:val="center"/>
            </w:pPr>
            <w:r>
              <w:rPr>
                <w:rFonts w:ascii="Times New Roman" w:hAnsi="Times New Roman"/>
                <w:b w:val="0"/>
                <w:i w:val="0"/>
                <w:color w:val="000000"/>
                <w:sz w:val="24"/>
              </w:rPr>
              <w:t>7.5</w:t>
            </w:r>
          </w:p>
        </w:tc>
        <w:tc>
          <w:tcPr>
            <w:tcW w:w="12960" w:type="dxa"/>
            <w:tcMar>
              <w:top w:w="50" w:type="dxa"/>
              <w:left w:w="100" w:type="dxa"/>
            </w:tcMar>
            <w:vAlign w:val="center"/>
          </w:tcPr>
          <w:p w14:paraId="465D255D">
            <w:pPr>
              <w:spacing w:before="0" w:after="0" w:line="360" w:lineRule="auto"/>
              <w:ind w:left="314"/>
              <w:jc w:val="left"/>
            </w:pPr>
            <w:r>
              <w:rPr>
                <w:rFonts w:ascii="Times New Roman" w:hAnsi="Times New Roman"/>
                <w:b w:val="0"/>
                <w:i w:val="0"/>
                <w:color w:val="000000"/>
                <w:sz w:val="24"/>
              </w:rPr>
              <w:t xml:space="preserve">Измерение геометрических величин </w:t>
            </w:r>
          </w:p>
        </w:tc>
      </w:tr>
      <w:tr w14:paraId="0CBC9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3296525">
            <w:pPr>
              <w:spacing w:before="0" w:after="0" w:line="360" w:lineRule="auto"/>
              <w:ind w:left="314"/>
              <w:jc w:val="center"/>
            </w:pPr>
            <w:r>
              <w:rPr>
                <w:rFonts w:ascii="Times New Roman" w:hAnsi="Times New Roman"/>
                <w:b w:val="0"/>
                <w:i w:val="0"/>
                <w:color w:val="000000"/>
                <w:sz w:val="24"/>
              </w:rPr>
              <w:t>7.6</w:t>
            </w:r>
          </w:p>
        </w:tc>
        <w:tc>
          <w:tcPr>
            <w:tcW w:w="12960" w:type="dxa"/>
            <w:tcMar>
              <w:top w:w="50" w:type="dxa"/>
              <w:left w:w="100" w:type="dxa"/>
            </w:tcMar>
            <w:vAlign w:val="center"/>
          </w:tcPr>
          <w:p w14:paraId="69C641C2">
            <w:pPr>
              <w:spacing w:before="0" w:after="0" w:line="360" w:lineRule="auto"/>
              <w:ind w:left="314"/>
              <w:jc w:val="left"/>
            </w:pPr>
            <w:r>
              <w:rPr>
                <w:rFonts w:ascii="Times New Roman" w:hAnsi="Times New Roman"/>
                <w:b w:val="0"/>
                <w:i w:val="0"/>
                <w:color w:val="000000"/>
                <w:sz w:val="24"/>
              </w:rPr>
              <w:t xml:space="preserve">Векторы на плоскости </w:t>
            </w:r>
          </w:p>
        </w:tc>
      </w:tr>
      <w:tr w14:paraId="39A48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ED7F3F1">
            <w:pPr>
              <w:spacing w:before="0" w:after="0" w:line="360" w:lineRule="auto"/>
              <w:ind w:left="314"/>
              <w:jc w:val="center"/>
            </w:pPr>
            <w:r>
              <w:rPr>
                <w:rFonts w:ascii="Times New Roman" w:hAnsi="Times New Roman"/>
                <w:b w:val="0"/>
                <w:i w:val="0"/>
                <w:color w:val="000000"/>
                <w:sz w:val="24"/>
              </w:rPr>
              <w:t>8</w:t>
            </w:r>
          </w:p>
        </w:tc>
        <w:tc>
          <w:tcPr>
            <w:tcW w:w="12960" w:type="dxa"/>
            <w:tcMar>
              <w:top w:w="50" w:type="dxa"/>
              <w:left w:w="100" w:type="dxa"/>
            </w:tcMar>
            <w:vAlign w:val="center"/>
          </w:tcPr>
          <w:p w14:paraId="6F27FAB6">
            <w:pPr>
              <w:spacing w:before="0" w:after="0" w:line="360" w:lineRule="auto"/>
              <w:ind w:left="314"/>
              <w:jc w:val="left"/>
            </w:pPr>
            <w:r>
              <w:rPr>
                <w:rFonts w:ascii="Times New Roman" w:hAnsi="Times New Roman"/>
                <w:b w:val="0"/>
                <w:i w:val="0"/>
                <w:color w:val="000000"/>
                <w:sz w:val="24"/>
              </w:rPr>
              <w:t>Вероятность и статистика</w:t>
            </w:r>
          </w:p>
        </w:tc>
      </w:tr>
      <w:tr w14:paraId="341A1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B12B4DF">
            <w:pPr>
              <w:spacing w:before="0" w:after="0" w:line="360" w:lineRule="auto"/>
              <w:ind w:left="314"/>
              <w:jc w:val="center"/>
            </w:pPr>
            <w:r>
              <w:rPr>
                <w:rFonts w:ascii="Times New Roman" w:hAnsi="Times New Roman"/>
                <w:b w:val="0"/>
                <w:i w:val="0"/>
                <w:color w:val="000000"/>
                <w:sz w:val="24"/>
              </w:rPr>
              <w:t>8.1</w:t>
            </w:r>
          </w:p>
        </w:tc>
        <w:tc>
          <w:tcPr>
            <w:tcW w:w="12960" w:type="dxa"/>
            <w:tcMar>
              <w:top w:w="50" w:type="dxa"/>
              <w:left w:w="100" w:type="dxa"/>
            </w:tcMar>
            <w:vAlign w:val="center"/>
          </w:tcPr>
          <w:p w14:paraId="6193B4BD">
            <w:pPr>
              <w:spacing w:before="0" w:after="0" w:line="360" w:lineRule="auto"/>
              <w:ind w:left="314"/>
              <w:jc w:val="left"/>
            </w:pPr>
            <w:r>
              <w:rPr>
                <w:rFonts w:ascii="Times New Roman" w:hAnsi="Times New Roman"/>
                <w:b w:val="0"/>
                <w:i w:val="0"/>
                <w:color w:val="000000"/>
                <w:sz w:val="24"/>
              </w:rPr>
              <w:t xml:space="preserve">Описательная статистика </w:t>
            </w:r>
          </w:p>
        </w:tc>
      </w:tr>
      <w:tr w14:paraId="0260C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8A61DD1">
            <w:pPr>
              <w:spacing w:before="0" w:after="0" w:line="360" w:lineRule="auto"/>
              <w:ind w:left="314"/>
              <w:jc w:val="center"/>
            </w:pPr>
            <w:r>
              <w:rPr>
                <w:rFonts w:ascii="Times New Roman" w:hAnsi="Times New Roman"/>
                <w:b w:val="0"/>
                <w:i w:val="0"/>
                <w:color w:val="000000"/>
                <w:sz w:val="24"/>
              </w:rPr>
              <w:t>8.2</w:t>
            </w:r>
          </w:p>
        </w:tc>
        <w:tc>
          <w:tcPr>
            <w:tcW w:w="12960" w:type="dxa"/>
            <w:tcMar>
              <w:top w:w="50" w:type="dxa"/>
              <w:left w:w="100" w:type="dxa"/>
            </w:tcMar>
            <w:vAlign w:val="center"/>
          </w:tcPr>
          <w:p w14:paraId="4D6F8669">
            <w:pPr>
              <w:spacing w:before="0" w:after="0" w:line="360" w:lineRule="auto"/>
              <w:ind w:left="314"/>
              <w:jc w:val="left"/>
            </w:pPr>
            <w:r>
              <w:rPr>
                <w:rFonts w:ascii="Times New Roman" w:hAnsi="Times New Roman"/>
                <w:b w:val="0"/>
                <w:i w:val="0"/>
                <w:color w:val="000000"/>
                <w:sz w:val="24"/>
              </w:rPr>
              <w:t xml:space="preserve">Вероятность </w:t>
            </w:r>
          </w:p>
        </w:tc>
      </w:tr>
      <w:tr w14:paraId="3F282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5DCD075">
            <w:pPr>
              <w:spacing w:before="0" w:after="0" w:line="360" w:lineRule="auto"/>
              <w:ind w:left="314"/>
              <w:jc w:val="center"/>
            </w:pPr>
            <w:r>
              <w:rPr>
                <w:rFonts w:ascii="Times New Roman" w:hAnsi="Times New Roman"/>
                <w:b w:val="0"/>
                <w:i w:val="0"/>
                <w:color w:val="000000"/>
                <w:sz w:val="24"/>
              </w:rPr>
              <w:t>8.3</w:t>
            </w:r>
          </w:p>
        </w:tc>
        <w:tc>
          <w:tcPr>
            <w:tcW w:w="12960" w:type="dxa"/>
            <w:tcMar>
              <w:top w:w="50" w:type="dxa"/>
              <w:left w:w="100" w:type="dxa"/>
            </w:tcMar>
            <w:vAlign w:val="center"/>
          </w:tcPr>
          <w:p w14:paraId="742BDF23">
            <w:pPr>
              <w:spacing w:before="0" w:after="0" w:line="360" w:lineRule="auto"/>
              <w:ind w:left="314"/>
              <w:jc w:val="left"/>
            </w:pPr>
            <w:r>
              <w:rPr>
                <w:rFonts w:ascii="Times New Roman" w:hAnsi="Times New Roman"/>
                <w:b w:val="0"/>
                <w:i w:val="0"/>
                <w:color w:val="000000"/>
                <w:sz w:val="24"/>
              </w:rPr>
              <w:t xml:space="preserve">Комбинаторика </w:t>
            </w:r>
          </w:p>
        </w:tc>
      </w:tr>
      <w:tr w14:paraId="1FA0A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649586A">
            <w:pPr>
              <w:spacing w:before="0" w:after="0" w:line="360" w:lineRule="auto"/>
              <w:ind w:left="314"/>
              <w:jc w:val="center"/>
            </w:pPr>
            <w:r>
              <w:rPr>
                <w:rFonts w:ascii="Times New Roman" w:hAnsi="Times New Roman"/>
                <w:b w:val="0"/>
                <w:i w:val="0"/>
                <w:color w:val="000000"/>
                <w:sz w:val="24"/>
              </w:rPr>
              <w:t>8.4</w:t>
            </w:r>
          </w:p>
        </w:tc>
        <w:tc>
          <w:tcPr>
            <w:tcW w:w="12960" w:type="dxa"/>
            <w:tcMar>
              <w:top w:w="50" w:type="dxa"/>
              <w:left w:w="100" w:type="dxa"/>
            </w:tcMar>
            <w:vAlign w:val="center"/>
          </w:tcPr>
          <w:p w14:paraId="7D22606F">
            <w:pPr>
              <w:spacing w:before="0" w:after="0" w:line="360" w:lineRule="auto"/>
              <w:ind w:left="314"/>
              <w:jc w:val="left"/>
            </w:pPr>
            <w:r>
              <w:rPr>
                <w:rFonts w:ascii="Times New Roman" w:hAnsi="Times New Roman"/>
                <w:b w:val="0"/>
                <w:i w:val="0"/>
                <w:color w:val="000000"/>
                <w:sz w:val="24"/>
              </w:rPr>
              <w:t xml:space="preserve">Множества </w:t>
            </w:r>
          </w:p>
        </w:tc>
      </w:tr>
      <w:tr w14:paraId="4C694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F0FEE62">
            <w:pPr>
              <w:spacing w:before="0" w:after="0" w:line="360" w:lineRule="auto"/>
              <w:ind w:left="314"/>
              <w:jc w:val="center"/>
            </w:pPr>
            <w:r>
              <w:rPr>
                <w:rFonts w:ascii="Times New Roman" w:hAnsi="Times New Roman"/>
                <w:b w:val="0"/>
                <w:i w:val="0"/>
                <w:color w:val="000000"/>
                <w:sz w:val="24"/>
              </w:rPr>
              <w:t>8.5</w:t>
            </w:r>
          </w:p>
        </w:tc>
        <w:tc>
          <w:tcPr>
            <w:tcW w:w="12960" w:type="dxa"/>
            <w:tcMar>
              <w:top w:w="50" w:type="dxa"/>
              <w:left w:w="100" w:type="dxa"/>
            </w:tcMar>
            <w:vAlign w:val="center"/>
          </w:tcPr>
          <w:p w14:paraId="4D54811E">
            <w:pPr>
              <w:spacing w:before="0" w:after="0" w:line="360" w:lineRule="auto"/>
              <w:ind w:left="314"/>
              <w:jc w:val="left"/>
            </w:pPr>
            <w:r>
              <w:rPr>
                <w:rFonts w:ascii="Times New Roman" w:hAnsi="Times New Roman"/>
                <w:b w:val="0"/>
                <w:i w:val="0"/>
                <w:color w:val="000000"/>
                <w:sz w:val="24"/>
              </w:rPr>
              <w:t xml:space="preserve">Графы </w:t>
            </w:r>
          </w:p>
        </w:tc>
      </w:tr>
    </w:tbl>
    <w:p w14:paraId="57085E29">
      <w:pPr>
        <w:spacing w:before="0" w:after="0" w:line="336" w:lineRule="auto"/>
        <w:ind w:left="120"/>
        <w:jc w:val="left"/>
      </w:pPr>
    </w:p>
    <w:p w14:paraId="09F2FA0B">
      <w:pPr>
        <w:sectPr>
          <w:pgSz w:w="11906" w:h="16383"/>
          <w:cols w:space="720" w:num="1"/>
        </w:sectPr>
      </w:pPr>
      <w:bookmarkStart w:id="18" w:name="block-58507074"/>
    </w:p>
    <w:bookmarkEnd w:id="17"/>
    <w:bookmarkEnd w:id="18"/>
    <w:p w14:paraId="6318452A">
      <w:pPr>
        <w:spacing w:before="0" w:after="0"/>
        <w:ind w:left="120"/>
        <w:jc w:val="left"/>
      </w:pPr>
      <w:bookmarkStart w:id="19" w:name="block-58507071"/>
      <w:r>
        <w:rPr>
          <w:rFonts w:ascii="Times New Roman" w:hAnsi="Times New Roman"/>
          <w:b/>
          <w:i w:val="0"/>
          <w:color w:val="000000"/>
          <w:sz w:val="28"/>
        </w:rPr>
        <w:t>УЧЕБНО-МЕТОДИЧЕСКОЕ ОБЕСПЕЧЕНИЕ ОБРАЗОВАТЕЛЬНОГО ПРОЦЕССА</w:t>
      </w:r>
    </w:p>
    <w:p w14:paraId="1FD74BDD">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7D9642B0">
      <w:pPr>
        <w:spacing w:before="0" w:after="0" w:line="480" w:lineRule="auto"/>
        <w:ind w:left="120"/>
        <w:jc w:val="left"/>
        <w:rPr>
          <w:sz w:val="24"/>
          <w:szCs w:val="24"/>
        </w:rPr>
      </w:pPr>
      <w:r>
        <w:rPr>
          <w:rFonts w:hint="default" w:ascii="Times New Roman" w:hAnsi="Times New Roman" w:eastAsia="SimSun" w:cs="Times New Roman"/>
          <w:i w:val="0"/>
          <w:iCs w:val="0"/>
          <w:caps w:val="0"/>
          <w:color w:val="000000"/>
          <w:spacing w:val="0"/>
          <w:sz w:val="24"/>
          <w:szCs w:val="24"/>
          <w:shd w:val="clear" w:fill="FFFFFF"/>
        </w:rPr>
        <w:t>Атанасян Л.С., Бутузов В.Ф., Кадомцев С.Б. и другие, Геометрия 7–9 класс, Акционерное общество "Издательство "Просвещение";</w:t>
      </w:r>
    </w:p>
    <w:p w14:paraId="0236596E">
      <w:pPr>
        <w:spacing w:before="0" w:after="0"/>
        <w:ind w:left="120"/>
        <w:jc w:val="left"/>
      </w:pPr>
    </w:p>
    <w:p w14:paraId="229A8328">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5A28A9C">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420" w:firstLine="0"/>
        <w:jc w:val="left"/>
        <w:rPr>
          <w:rFonts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shd w:val="clear" w:fill="FFFFFF"/>
        </w:rPr>
        <w:t>Примерная рабочая программа основного общего образования предмета «Математика» базовый уровень</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Одобрена решением федерального учебно-методического объединения по общему образованию, протокол 3/21 от 27.09.2021 г.</w:t>
      </w:r>
    </w:p>
    <w:p w14:paraId="2CCC0B67">
      <w:pPr>
        <w:pStyle w:val="1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420" w:firstLine="0"/>
        <w:jc w:val="left"/>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shd w:val="clear" w:fill="FFFFFF"/>
        </w:rPr>
        <w:t>Геометрия, Методические рекомендации, 8 класс, Учебное пособие для общеобразовательных организаций, Атанасян Л.С., Бутузов В.Ф., Глазков Ю.А., 2016</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Дополнительные главы к учебнику геометрии 7-9 класс Атанасян Л. С. :</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http://school​collection.edu.ru/catalog/rubr/7ae3b7e4-0a01-01b2-01d4-8209d17a43ff/</w:t>
      </w:r>
    </w:p>
    <w:p w14:paraId="3F3CA063">
      <w:pPr>
        <w:spacing w:before="0" w:after="0"/>
        <w:ind w:left="120"/>
        <w:jc w:val="left"/>
      </w:pPr>
    </w:p>
    <w:p w14:paraId="31D07A2A">
      <w:pPr>
        <w:spacing w:before="0" w:after="0" w:line="480" w:lineRule="auto"/>
        <w:ind w:left="120"/>
        <w:jc w:val="left"/>
        <w:rPr>
          <w:rFonts w:ascii="Times New Roman" w:hAnsi="Times New Roman"/>
          <w:b/>
          <w:i w:val="0"/>
          <w:color w:val="000000"/>
          <w:sz w:val="28"/>
        </w:rPr>
      </w:pPr>
      <w:r>
        <w:rPr>
          <w:rFonts w:ascii="Times New Roman" w:hAnsi="Times New Roman"/>
          <w:b/>
          <w:i w:val="0"/>
          <w:color w:val="000000"/>
          <w:sz w:val="28"/>
        </w:rPr>
        <w:t>ЦИФРОВЫЕ ОБРАЗОВАТЕЛЬНЫЕ РЕСУРСЫ И РЕСУРСЫ СЕТИ ИНТЕРНЕТ</w:t>
      </w:r>
      <w:bookmarkStart w:id="20" w:name="block-58507071"/>
    </w:p>
    <w:p w14:paraId="32A21319">
      <w:pPr>
        <w:numPr>
          <w:ilvl w:val="0"/>
          <w:numId w:val="7"/>
        </w:numPr>
        <w:spacing w:before="0" w:after="0" w:line="480" w:lineRule="auto"/>
        <w:jc w:val="left"/>
        <w:rPr>
          <w:rFonts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shd w:val="clear" w:fill="FFFFFF"/>
        </w:rPr>
        <w:t>dnevnik.ru</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2. https://resh.edu.ru/</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3. https://uchi.ru/</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4. https://math8-vpr.sdamgia.ru/</w:t>
      </w:r>
      <w:r>
        <w:rPr>
          <w:rFonts w:hint="default" w:ascii="Times New Roman" w:hAnsi="Times New Roman" w:cs="Times New Roman"/>
          <w:i w:val="0"/>
          <w:iCs w:val="0"/>
          <w:caps w:val="0"/>
          <w:color w:val="000000"/>
          <w:spacing w:val="0"/>
          <w:sz w:val="24"/>
          <w:szCs w:val="24"/>
          <w:shd w:val="clear" w:fill="FFFFFF"/>
        </w:rPr>
        <w:br w:type="textWrapping"/>
      </w:r>
      <w:r>
        <w:rPr>
          <w:rFonts w:hint="default" w:ascii="Times New Roman" w:hAnsi="Times New Roman" w:cs="Times New Roman"/>
          <w:i w:val="0"/>
          <w:iCs w:val="0"/>
          <w:caps w:val="0"/>
          <w:color w:val="000000"/>
          <w:spacing w:val="0"/>
          <w:sz w:val="24"/>
          <w:szCs w:val="24"/>
          <w:shd w:val="clear" w:fill="FFFFFF"/>
        </w:rPr>
        <w:t>5. https://oge.sdamgia.ru</w:t>
      </w:r>
    </w:p>
    <w:p w14:paraId="77DCD458">
      <w:pPr>
        <w:sectPr>
          <w:pgSz w:w="11906" w:h="16383"/>
          <w:cols w:space="720" w:num="1"/>
        </w:sectPr>
      </w:pPr>
    </w:p>
    <w:bookmarkEnd w:id="19"/>
    <w:bookmarkEnd w:id="20"/>
    <w:p w14:paraId="7600577D"/>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bullet"/>
      <w:lvlText w:val=""/>
      <w:lvlJc w:val="left"/>
      <w:pPr>
        <w:ind w:left="786" w:hanging="360"/>
      </w:pPr>
      <w:rPr>
        <w:rFonts w:hint="default" w:ascii="Symbol" w:hAnsi="Symbol"/>
      </w:rPr>
    </w:lvl>
  </w:abstractNum>
  <w:abstractNum w:abstractNumId="1">
    <w:nsid w:val="BF205925"/>
    <w:multiLevelType w:val="singleLevel"/>
    <w:tmpl w:val="BF205925"/>
    <w:lvl w:ilvl="0" w:tentative="0">
      <w:start w:val="1"/>
      <w:numFmt w:val="bullet"/>
      <w:lvlText w:val=""/>
      <w:lvlJc w:val="left"/>
      <w:pPr>
        <w:ind w:left="786" w:hanging="360"/>
      </w:pPr>
      <w:rPr>
        <w:rFonts w:hint="default" w:ascii="Symbol" w:hAnsi="Symbol"/>
      </w:rPr>
    </w:lvl>
  </w:abstractNum>
  <w:abstractNum w:abstractNumId="2">
    <w:nsid w:val="CF092B84"/>
    <w:multiLevelType w:val="singleLevel"/>
    <w:tmpl w:val="CF092B84"/>
    <w:lvl w:ilvl="0" w:tentative="0">
      <w:start w:val="1"/>
      <w:numFmt w:val="bullet"/>
      <w:lvlText w:val=""/>
      <w:lvlJc w:val="left"/>
      <w:pPr>
        <w:ind w:left="786" w:hanging="360"/>
      </w:pPr>
      <w:rPr>
        <w:rFonts w:hint="default" w:ascii="Symbol" w:hAnsi="Symbol"/>
      </w:rPr>
    </w:lvl>
  </w:abstractNum>
  <w:abstractNum w:abstractNumId="3">
    <w:nsid w:val="0053208E"/>
    <w:multiLevelType w:val="singleLevel"/>
    <w:tmpl w:val="0053208E"/>
    <w:lvl w:ilvl="0" w:tentative="0">
      <w:start w:val="1"/>
      <w:numFmt w:val="bullet"/>
      <w:lvlText w:val=""/>
      <w:lvlJc w:val="left"/>
      <w:pPr>
        <w:ind w:left="786" w:hanging="360"/>
      </w:pPr>
      <w:rPr>
        <w:rFonts w:hint="default" w:ascii="Symbol" w:hAnsi="Symbol"/>
      </w:rPr>
    </w:lvl>
  </w:abstractNum>
  <w:abstractNum w:abstractNumId="4">
    <w:nsid w:val="03D62ECE"/>
    <w:multiLevelType w:val="singleLevel"/>
    <w:tmpl w:val="03D62ECE"/>
    <w:lvl w:ilvl="0" w:tentative="0">
      <w:start w:val="1"/>
      <w:numFmt w:val="bullet"/>
      <w:lvlText w:val=""/>
      <w:lvlJc w:val="left"/>
      <w:pPr>
        <w:ind w:left="786" w:hanging="360"/>
      </w:pPr>
      <w:rPr>
        <w:rFonts w:hint="default" w:ascii="Symbol" w:hAnsi="Symbol"/>
      </w:rPr>
    </w:lvl>
  </w:abstractNum>
  <w:abstractNum w:abstractNumId="5">
    <w:nsid w:val="59ADCABA"/>
    <w:multiLevelType w:val="singleLevel"/>
    <w:tmpl w:val="59ADCABA"/>
    <w:lvl w:ilvl="0" w:tentative="0">
      <w:start w:val="1"/>
      <w:numFmt w:val="bullet"/>
      <w:lvlText w:val=""/>
      <w:lvlJc w:val="left"/>
      <w:pPr>
        <w:ind w:left="786" w:hanging="360"/>
      </w:pPr>
      <w:rPr>
        <w:rFonts w:hint="default" w:ascii="Symbol" w:hAnsi="Symbol"/>
      </w:rPr>
    </w:lvl>
  </w:abstractNum>
  <w:abstractNum w:abstractNumId="6">
    <w:nsid w:val="716C36BC"/>
    <w:multiLevelType w:val="singleLevel"/>
    <w:tmpl w:val="716C36BC"/>
    <w:lvl w:ilvl="0" w:tentative="0">
      <w:start w:val="1"/>
      <w:numFmt w:val="decimal"/>
      <w:suff w:val="space"/>
      <w:lvlText w:val="%1."/>
      <w:lvlJc w:val="left"/>
    </w:lvl>
  </w:abstractNum>
  <w:num w:numId="1">
    <w:abstractNumId w:val="3"/>
  </w:num>
  <w:num w:numId="2">
    <w:abstractNumId w:val="2"/>
  </w:num>
  <w:num w:numId="3">
    <w:abstractNumId w:val="5"/>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2CEF7651"/>
    <w:rsid w:val="3FA12EBA"/>
    <w:rsid w:val="465466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basedOn w:val="1"/>
    <w:semiHidden/>
    <w:unhideWhenUsed/>
    <w:uiPriority w:val="99"/>
    <w:rPr>
      <w:sz w:val="24"/>
      <w:szCs w:val="24"/>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TotalTime>6</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2025-08-28T06:04:00Z</dcterms:created>
  <dc:creator>1</dc:creator>
  <cp:lastModifiedBy>1</cp:lastModifiedBy>
  <cp:lastPrinted>2025-09-08T12:45:00Z</cp:lastPrinted>
  <dcterms:modified xsi:type="dcterms:W3CDTF">2025-09-10T11:47:28Z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CA281412EC23439D878C94DF7316269F_12</vt:lpwstr>
  </property>
</Properties>
</file>