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300B3">
      <w:pPr>
        <w:spacing w:before="0" w:after="0"/>
        <w:ind w:left="120"/>
        <w:jc w:val="center"/>
        <w:rPr>
          <w:rFonts w:hint="default"/>
          <w:lang w:val="ru-RU"/>
        </w:rPr>
      </w:pPr>
      <w:bookmarkStart w:id="0" w:name="block-56880743"/>
      <w:r>
        <w:rPr>
          <w:rFonts w:hint="default"/>
          <w:lang w:val="ru-RU"/>
        </w:rPr>
        <w:drawing>
          <wp:inline distT="0" distB="0" distL="114300" distR="114300">
            <wp:extent cx="5269865" cy="7247255"/>
            <wp:effectExtent l="0" t="0" r="6985" b="10795"/>
            <wp:docPr id="1" name="Изображение 1" descr="Рисунок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7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8" w:name="_GoBack"/>
      <w:bookmarkEnd w:id="28"/>
    </w:p>
    <w:p w14:paraId="04BA966E">
      <w:pPr>
        <w:spacing w:before="0" w:after="0"/>
        <w:jc w:val="left"/>
      </w:pPr>
    </w:p>
    <w:p w14:paraId="645BF920">
      <w:pPr>
        <w:sectPr>
          <w:pgSz w:w="11906" w:h="16383"/>
          <w:cols w:space="720" w:num="1"/>
        </w:sectPr>
      </w:pPr>
      <w:bookmarkStart w:id="1" w:name="block-56880743"/>
    </w:p>
    <w:bookmarkEnd w:id="0"/>
    <w:bookmarkEnd w:id="1"/>
    <w:p w14:paraId="002E5288">
      <w:pPr>
        <w:spacing w:before="0" w:after="0" w:line="264" w:lineRule="auto"/>
        <w:ind w:left="120"/>
        <w:jc w:val="both"/>
      </w:pPr>
      <w:bookmarkStart w:id="2" w:name="block-56880744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37644891">
      <w:pPr>
        <w:spacing w:before="0" w:after="0" w:line="264" w:lineRule="auto"/>
        <w:ind w:left="120"/>
        <w:jc w:val="both"/>
      </w:pPr>
    </w:p>
    <w:p w14:paraId="2A504B4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7AC5A9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E4DAF2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30551DB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5CDFE5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D8A556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688D432">
      <w:bookmarkStart w:id="3" w:name="block-56880744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алгебры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час.</w:t>
      </w:r>
    </w:p>
    <w:p w14:paraId="282F839C">
      <w:pPr>
        <w:sectPr>
          <w:pgSz w:w="11906" w:h="16383"/>
          <w:cols w:space="720" w:num="1"/>
        </w:sectPr>
      </w:pPr>
    </w:p>
    <w:bookmarkEnd w:id="2"/>
    <w:bookmarkEnd w:id="3"/>
    <w:p w14:paraId="3DD45332">
      <w:pPr>
        <w:spacing w:before="0" w:after="0" w:line="264" w:lineRule="auto"/>
        <w:ind w:left="120"/>
        <w:jc w:val="both"/>
      </w:pPr>
      <w:bookmarkStart w:id="4" w:name="block-56880745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322BDB39">
      <w:pPr>
        <w:spacing w:before="0" w:after="0" w:line="264" w:lineRule="auto"/>
        <w:ind w:left="120"/>
        <w:jc w:val="both"/>
      </w:pPr>
    </w:p>
    <w:p w14:paraId="38A343E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09A68B59">
      <w:pPr>
        <w:spacing w:before="0" w:after="0" w:line="264" w:lineRule="auto"/>
        <w:ind w:left="120"/>
        <w:jc w:val="both"/>
      </w:pPr>
    </w:p>
    <w:p w14:paraId="5D998064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Числа и вычисления</w:t>
      </w:r>
    </w:p>
    <w:p w14:paraId="3380828B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3BA29260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14:paraId="6AD7F984">
      <w:pPr>
        <w:spacing w:before="0" w:after="0"/>
        <w:ind w:firstLine="600"/>
        <w:jc w:val="both"/>
        <w:rPr>
          <w:sz w:val="24"/>
          <w:szCs w:val="24"/>
        </w:rPr>
      </w:pPr>
      <w:bookmarkStart w:id="5" w:name="_Toc124426225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Алгебраические выражения</w:t>
      </w:r>
      <w:bookmarkEnd w:id="5"/>
      <w:r>
        <w:rPr>
          <w:rFonts w:ascii="Times New Roman" w:hAnsi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32186324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14:paraId="054E7DE1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04873CC">
      <w:pPr>
        <w:spacing w:before="0" w:after="0"/>
        <w:ind w:firstLine="600"/>
        <w:jc w:val="both"/>
        <w:rPr>
          <w:sz w:val="24"/>
          <w:szCs w:val="24"/>
        </w:rPr>
      </w:pPr>
      <w:bookmarkStart w:id="6" w:name="_Toc124426226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Уравнения и неравенства</w:t>
      </w:r>
      <w:bookmarkEnd w:id="6"/>
      <w:r>
        <w:rPr>
          <w:rFonts w:ascii="Times New Roman" w:hAnsi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41A0BD98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5EFCD87A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02F8A68D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Решение текстовых задач алгебраическим способом.</w:t>
      </w:r>
    </w:p>
    <w:p w14:paraId="7D358F91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C1A8BAD">
      <w:pPr>
        <w:spacing w:before="0" w:after="0"/>
        <w:ind w:firstLine="600"/>
        <w:jc w:val="both"/>
        <w:rPr>
          <w:sz w:val="24"/>
          <w:szCs w:val="24"/>
        </w:rPr>
      </w:pPr>
      <w:bookmarkStart w:id="7" w:name="_Toc124426227"/>
      <w:r>
        <w:rPr>
          <w:rFonts w:ascii="Times New Roman" w:hAnsi="Times New Roman"/>
          <w:b w:val="0"/>
          <w:i w:val="0"/>
          <w:color w:val="0000FF"/>
          <w:sz w:val="24"/>
          <w:szCs w:val="24"/>
        </w:rPr>
        <w:t>Функции</w:t>
      </w:r>
      <w:bookmarkEnd w:id="7"/>
      <w:r>
        <w:rPr>
          <w:rFonts w:ascii="Times New Roman" w:hAnsi="Times New Roman"/>
          <w:b/>
          <w:i w:val="0"/>
          <w:color w:val="000000"/>
          <w:sz w:val="24"/>
          <w:szCs w:val="24"/>
        </w:rPr>
        <w:t>Функции</w:t>
      </w:r>
    </w:p>
    <w:p w14:paraId="3BB7C18E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14:paraId="00523D13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0ED7AD7">
      <w:pPr>
        <w:spacing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y = x2, y = x3, y = √x, y=|x|.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Графическое решение уравнений и систем уравнений.</w:t>
      </w:r>
    </w:p>
    <w:bookmarkEnd w:id="4"/>
    <w:p w14:paraId="772C15DA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8" w:name="block-56880740"/>
    </w:p>
    <w:p w14:paraId="39F1CE8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7925C778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C0D8995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3790096F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1BB09FC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17D9F97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322906D8">
      <w:pPr>
        <w:spacing w:before="0" w:after="0" w:line="264" w:lineRule="auto"/>
        <w:ind w:left="120"/>
        <w:jc w:val="both"/>
      </w:pPr>
    </w:p>
    <w:p w14:paraId="132043E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4DF5DFA1">
      <w:pPr>
        <w:spacing w:before="0" w:after="0" w:line="264" w:lineRule="auto"/>
        <w:ind w:left="120"/>
        <w:jc w:val="both"/>
      </w:pPr>
    </w:p>
    <w:p w14:paraId="674F2D2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14:paraId="1C2D2D1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24E07B8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80053A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5A2B05F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C5AA05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674BDC2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C5FB7E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4D5AB13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6CA6BA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6985086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7E82DE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428371F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6623DF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30B5D53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DCB1AA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6F246D7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3E70FF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4D0454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02770E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615350BA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FE0CFED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0369236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2ABE58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02688069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CCD48CD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612204D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5DB36F6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569BF46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D46FE9F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D129F0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0407025D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EE59ECE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508D587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2B70179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1E522FD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51F63F59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22EFFBF2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194BE4A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A414E31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A759C5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5188D437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1FF3854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591CE99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4A2527E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982CD7B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46E41AE">
      <w:pPr>
        <w:numPr>
          <w:ilvl w:val="0"/>
          <w:numId w:val="4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CD4AB8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5E06075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Самоорганизация:</w:t>
      </w:r>
    </w:p>
    <w:p w14:paraId="72621E84">
      <w:pPr>
        <w:numPr>
          <w:ilvl w:val="0"/>
          <w:numId w:val="5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DD1C7FA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6CCA211E">
      <w:pPr>
        <w:numPr>
          <w:ilvl w:val="0"/>
          <w:numId w:val="6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33A8F8DB">
      <w:pPr>
        <w:numPr>
          <w:ilvl w:val="0"/>
          <w:numId w:val="6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9DE04EA">
      <w:pPr>
        <w:numPr>
          <w:ilvl w:val="0"/>
          <w:numId w:val="6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7BEF1E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EE35D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</w:t>
      </w:r>
    </w:p>
    <w:p w14:paraId="653902D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8A5DDC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9" w:name="_Toc124426234"/>
      <w:bookmarkEnd w:id="9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8 классе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09C523F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0" w:name="_Toc124426240"/>
      <w:bookmarkEnd w:id="10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Числа и вычисления</w:t>
      </w:r>
    </w:p>
    <w:p w14:paraId="384D8E0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65A5F9F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374C3F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14:paraId="1E22B2C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1" w:name="_Toc124426241"/>
      <w:bookmarkEnd w:id="11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Алгебраические выражения</w:t>
      </w:r>
    </w:p>
    <w:p w14:paraId="56D8662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41518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E7AFD6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Раскладывать квадратный трёхчлен на множители.</w:t>
      </w:r>
    </w:p>
    <w:p w14:paraId="495360C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85AAA3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2" w:name="_Toc124426242"/>
      <w:bookmarkEnd w:id="12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Уравнения и неравенства</w:t>
      </w:r>
    </w:p>
    <w:p w14:paraId="4C789F0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3938A1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C6D00A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2830C7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27FE41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3" w:name="_Toc124426243"/>
      <w:bookmarkEnd w:id="13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Функции</w:t>
      </w:r>
    </w:p>
    <w:p w14:paraId="5E87F0D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2252AFB">
      <w:pPr>
        <w:spacing w:before="0" w:after="0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Строить графики элементарных функций вида:</w:t>
      </w:r>
    </w:p>
    <w:p w14:paraId="7CA7F6C9">
      <w:pPr>
        <w:spacing w:before="0" w:after="0"/>
        <w:ind w:firstLine="600"/>
        <w:jc w:val="both"/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y = k/x, y = x2, y = x3,y = |x|, y = √x, описывать свойства числовой функции по её графику.</w:t>
      </w:r>
    </w:p>
    <w:p w14:paraId="282B5ABA">
      <w:pPr>
        <w:sectPr>
          <w:pgSz w:w="11906" w:h="16383"/>
          <w:cols w:space="720" w:num="1"/>
        </w:sectPr>
      </w:pPr>
      <w:bookmarkStart w:id="14" w:name="block-56880740"/>
    </w:p>
    <w:bookmarkEnd w:id="8"/>
    <w:bookmarkEnd w:id="14"/>
    <w:p w14:paraId="04AD6E28">
      <w:pPr>
        <w:sectPr>
          <w:pgSz w:w="16383" w:h="11906" w:orient="landscape"/>
          <w:cols w:space="720" w:num="1"/>
        </w:sectPr>
      </w:pPr>
      <w:bookmarkStart w:id="15" w:name="block-56880741"/>
    </w:p>
    <w:p w14:paraId="245163B0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r>
        <w:rPr>
          <w:rFonts w:ascii="Times New Roman" w:hAnsi="Times New Roman"/>
          <w:b/>
          <w:i w:val="0"/>
          <w:color w:val="000000"/>
          <w:sz w:val="28"/>
        </w:rPr>
        <w:t>ТЕМАТИЧЕСКОЕ ПЛАНИРОВАНИЕ</w:t>
      </w:r>
    </w:p>
    <w:p w14:paraId="081E027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6"/>
        <w:gridCol w:w="1509"/>
        <w:gridCol w:w="1617"/>
        <w:gridCol w:w="1692"/>
        <w:gridCol w:w="2798"/>
      </w:tblGrid>
      <w:tr w14:paraId="54E98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C2F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F2470E9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FF02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2F49A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0DE2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128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3F0C30">
            <w:pPr>
              <w:spacing w:before="0" w:after="0"/>
              <w:ind w:left="135"/>
              <w:jc w:val="left"/>
            </w:pPr>
          </w:p>
        </w:tc>
      </w:tr>
      <w:tr w14:paraId="618FA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DFB96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A55CF6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183B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94584A6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9A59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682958B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DAB5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7C6127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FF6054">
            <w:pPr>
              <w:jc w:val="left"/>
            </w:pPr>
          </w:p>
        </w:tc>
      </w:tr>
      <w:tr w14:paraId="12F68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1E23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DC80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31DE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8885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C7B6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59B7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C2A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CAD7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3525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D435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5BB0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358D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77F0B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9B1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2461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2AAF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B566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D25A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66EB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B323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1FF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D775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9672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6E43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1D94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C42B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1CA8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FDF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8DB3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CBD8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438A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4C24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0F06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8CFA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85A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A384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1CB7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558E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F3F2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F7BE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0195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012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78B5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FBF2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8E7D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85BA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C354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6887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2F3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C102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9729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6EA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8DDE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BCE4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58B5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533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42F0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6B70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C5B8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3408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6A48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E497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58C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46D1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6FBA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3B0D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3FB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E480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37A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4EF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5C1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5E0B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6A63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A52A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F7C88C">
            <w:pPr>
              <w:jc w:val="left"/>
            </w:pPr>
          </w:p>
        </w:tc>
      </w:tr>
    </w:tbl>
    <w:p w14:paraId="44ABB364">
      <w:pPr>
        <w:sectPr>
          <w:pgSz w:w="16383" w:h="11906" w:orient="landscape"/>
          <w:cols w:space="720" w:num="1"/>
        </w:sectPr>
      </w:pPr>
    </w:p>
    <w:p w14:paraId="302E81BF">
      <w:pPr>
        <w:sectPr>
          <w:pgSz w:w="16383" w:h="11906" w:orient="landscape"/>
          <w:cols w:space="720" w:num="1"/>
        </w:sectPr>
      </w:pPr>
      <w:bookmarkStart w:id="16" w:name="block-56880741"/>
    </w:p>
    <w:bookmarkEnd w:id="15"/>
    <w:bookmarkEnd w:id="16"/>
    <w:p w14:paraId="51076697">
      <w:pPr>
        <w:spacing w:before="0" w:after="0"/>
        <w:jc w:val="left"/>
        <w:sectPr>
          <w:pgSz w:w="16383" w:h="11906" w:orient="landscape"/>
          <w:cols w:space="720" w:num="1"/>
        </w:sectPr>
      </w:pPr>
      <w:bookmarkStart w:id="17" w:name="block-56880742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124F0DEB">
      <w:pPr>
        <w:spacing w:before="0" w:after="0"/>
        <w:jc w:val="left"/>
        <w:rPr>
          <w:rFonts w:ascii="Times New Roman" w:hAnsi="Times New Roman"/>
          <w:b/>
          <w:i w:val="0"/>
          <w:color w:val="000000"/>
          <w:sz w:val="28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</w:t>
      </w:r>
    </w:p>
    <w:p w14:paraId="4776CCAF">
      <w:pPr>
        <w:spacing w:before="0" w:after="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4006"/>
        <w:gridCol w:w="1142"/>
        <w:gridCol w:w="1254"/>
        <w:gridCol w:w="1329"/>
        <w:gridCol w:w="1433"/>
        <w:gridCol w:w="2847"/>
      </w:tblGrid>
      <w:tr w14:paraId="6C6B3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5F4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1E83AD6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E3D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9BAA059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275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BC3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075F0B8E">
            <w:pPr>
              <w:spacing w:before="0" w:after="0"/>
              <w:ind w:left="135"/>
              <w:jc w:val="left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4D5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1A1B00">
            <w:pPr>
              <w:spacing w:before="0" w:after="0"/>
              <w:ind w:left="135"/>
              <w:jc w:val="left"/>
            </w:pPr>
          </w:p>
        </w:tc>
      </w:tr>
      <w:tr w14:paraId="224200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46F57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3A02B6">
            <w:pPr>
              <w:jc w:val="left"/>
            </w:pP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C2E0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754DF1B">
            <w:pPr>
              <w:spacing w:before="0" w:after="0"/>
              <w:ind w:left="135"/>
              <w:jc w:val="left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BE28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C1C0E74">
            <w:pPr>
              <w:spacing w:before="0" w:after="0"/>
              <w:ind w:left="135"/>
              <w:jc w:val="left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BFED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C86E8C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A1C6BB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3848D8">
            <w:pPr>
              <w:jc w:val="left"/>
            </w:pPr>
          </w:p>
        </w:tc>
      </w:tr>
      <w:tr w14:paraId="2CF74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780D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B71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84E8B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329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A026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E7FC2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4D34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50C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338D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433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12CC5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1986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09915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6552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739D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"https://m.edsoo.ru/7f42eaaa"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https://m.edsoo.ru/7f42eaaa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583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C3E4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B23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E386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1BC9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4FED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4565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E042F09">
            <w:pPr>
              <w:spacing w:before="0" w:after="0"/>
              <w:ind w:left="135"/>
              <w:jc w:val="left"/>
            </w:pPr>
          </w:p>
        </w:tc>
      </w:tr>
      <w:tr w14:paraId="68242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B4A4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C7C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DF2A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1928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D7FB5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8A78C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D9FBE5">
            <w:pPr>
              <w:spacing w:before="0" w:after="0"/>
              <w:ind w:left="135"/>
              <w:jc w:val="left"/>
            </w:pPr>
          </w:p>
        </w:tc>
      </w:tr>
      <w:tr w14:paraId="75A71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63AF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E16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61C0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774F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8C74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D9FF6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5A545F">
            <w:pPr>
              <w:spacing w:before="0" w:after="0"/>
              <w:ind w:left="135"/>
              <w:jc w:val="left"/>
            </w:pPr>
          </w:p>
        </w:tc>
      </w:tr>
      <w:tr w14:paraId="7448F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0F0E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EBC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37B3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C117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DEDB3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041D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C40E8D">
            <w:pPr>
              <w:spacing w:before="0" w:after="0"/>
              <w:ind w:left="135"/>
              <w:jc w:val="left"/>
            </w:pPr>
          </w:p>
        </w:tc>
      </w:tr>
      <w:tr w14:paraId="4BB6BE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1ECD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37E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B6344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8AB1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147ED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08B0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C9D7618">
            <w:pPr>
              <w:spacing w:before="0" w:after="0"/>
              <w:ind w:left="135"/>
              <w:jc w:val="left"/>
            </w:pPr>
          </w:p>
        </w:tc>
      </w:tr>
      <w:tr w14:paraId="18F5C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1CF2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BFB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1688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18927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2501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195C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7C9891">
            <w:pPr>
              <w:spacing w:before="0" w:after="0"/>
              <w:ind w:left="135"/>
              <w:jc w:val="left"/>
            </w:pPr>
          </w:p>
        </w:tc>
      </w:tr>
      <w:tr w14:paraId="76D85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3F39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837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D171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5284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519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5843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754E23">
            <w:pPr>
              <w:spacing w:before="0" w:after="0"/>
              <w:ind w:left="135"/>
              <w:jc w:val="left"/>
            </w:pPr>
          </w:p>
        </w:tc>
      </w:tr>
      <w:tr w14:paraId="362C9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CEFF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1A1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EFB1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7A42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05D9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CCD80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50C4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8A9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9E48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45E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2DDF1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DF5C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293C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7D7D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3F9B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https://m.edsoo.ru/7f42d862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2E5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A838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C1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C8FE2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D48B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FC84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65510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69D8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"https://m.edsoo.ru/7f42dd26"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https://m.edsoo.ru/7f42dd26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7AA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66F8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4CB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E467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A485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DD97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6D595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D526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"https://m.edsoo.ru/7f42ded4"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https://m.edsoo.ru/7f42ded4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2D3F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93A7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3F6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A615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0A57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9DF2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BA11E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20A5A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"https://m.edsoo.ru/7f42e0be"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https://m.edsoo.ru/7f42e0be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87F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5B4A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0A3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DD72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E186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B78D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101AB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A92D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"https://m.edsoo.ru/7f42e262"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D200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0D0F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5BF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1C13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892A7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8992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3DFA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609E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"https://m.edsoo.ru/7f4354a4"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https://m.edsoo.ru/7f4354a4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326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8B05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969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E146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2648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8043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DE930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4603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"https://m.edsoo.ru/7f436098"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https://m.edsoo.ru/7f436098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DA7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ADD1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492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A26E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61422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48CB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F4E7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24404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BFA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8B94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AA2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B374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0D9A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66B8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E7A9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D701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D8D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8707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CF7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3842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E5C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52F2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235F3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5F5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CA8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A932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A72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88E2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DF8B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BBD1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E7F9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FDD2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"https://m.edsoo.ru/7f43599a"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https://m.edsoo.ru/7f43599a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C5A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103F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3A9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ECEC1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18CE9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5B22D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0CB97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4B0F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"https://m.edsoo.ru/7f435ed6"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https://m.edsoo.ru/7f435ed6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D3A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D8BA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EF0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6E022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8C95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4B9A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8A5D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B92BB3">
            <w:pPr>
              <w:spacing w:before="0" w:after="0"/>
              <w:ind w:left="135"/>
              <w:jc w:val="left"/>
            </w:pPr>
          </w:p>
        </w:tc>
      </w:tr>
      <w:tr w14:paraId="54577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2E0A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387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5173B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1CEA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D643E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2FC4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0A6C15">
            <w:pPr>
              <w:spacing w:before="0" w:after="0"/>
              <w:ind w:left="135"/>
              <w:jc w:val="left"/>
            </w:pPr>
          </w:p>
        </w:tc>
      </w:tr>
      <w:tr w14:paraId="68886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77DD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0CB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2FA5D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1948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CA2B0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BAC0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E139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916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38D8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6C5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FCC3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A78C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F3E6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CDA8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E873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1FD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300C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331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F79C8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DB3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D2E4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29FC5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C43C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"https://m.edsoo.ru/7f42ec80"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4EB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30FB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D5F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4718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36FE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2895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9D47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01F98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C4B2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9D85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802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B73E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CF1B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8DA15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31037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0C83FD3">
            <w:pPr>
              <w:spacing w:before="0" w:after="0"/>
              <w:ind w:left="135"/>
              <w:jc w:val="left"/>
            </w:pPr>
          </w:p>
        </w:tc>
      </w:tr>
      <w:tr w14:paraId="7409E4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CC2A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27D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B317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7F79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D0A9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676C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B178B9">
            <w:pPr>
              <w:spacing w:before="0" w:after="0"/>
              <w:ind w:left="135"/>
              <w:jc w:val="left"/>
            </w:pPr>
          </w:p>
        </w:tc>
      </w:tr>
      <w:tr w14:paraId="123D74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8B7C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D9A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39D02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A18C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993A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503D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830F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"https://m.edsoo.ru/7f4308e6"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863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1404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8BC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9518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F1F5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EA328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AB76D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5324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"https://m.edsoo.ru/7f430a8a"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https://m.edsoo.ru/7f430a8a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CED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E534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2BE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8728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18BA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0B7B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0B24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DD86A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8B0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0AE2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85B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D0F7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DF0A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A153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7E366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665E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4B2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87A7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C76D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5CD94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F698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6EBC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847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B393D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"https://m.edsoo.ru/7f43128c"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https://m.edsoo.ru/7f43128c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587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767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C41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C874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3829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40FE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D452D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DC4F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"https://m.edsoo.ru/7f4315c0"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https://m.edsoo.ru/7f4315c0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7F9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DB62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AB5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E5415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1B54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25FB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8EDC6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0B997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"https://m.edsoo.ru/7f4318c2"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https://m.edsoo.ru/7f4318c2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BB9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3C43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D10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CB4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8FC4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D623F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81F74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7D5E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"https://m.edsoo.ru/7f431a20"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https://m.edsoo.ru/7f431a20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D86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C414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B1D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94FF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9F8EC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C8C41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D2DF3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2729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"https://m.edsoo.ru/7f43259c"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https://m.edsoo.ru/7f43259c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7F98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664B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E0A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0A49A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0324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64EF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CA34E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EF4C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062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CA6A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CE9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9E32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EDC5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5EBB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2FFC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13C07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36C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701D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8F5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36F7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8CD29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0D1D8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C729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5515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https://m.edsoo.ru/7f431d36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616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4701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4EB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0ACF9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0174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06BF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E52B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5236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694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B2AB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07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B62C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C896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DABCF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6E34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610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5B5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4C5F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B6B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9830A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CE6C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3C358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2D8AD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97E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https://m.edsoo.ru/7f42ee1a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6A5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33F6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AF4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DF534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478E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571B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63C14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CA30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"https://m.edsoo.ru/7f42f158"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FF1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34B5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E1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09DF8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D139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833B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9BE5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2615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"https://m.edsoo.ru/7f42f3f6"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A15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A4A9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C39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B31E8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733C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88BA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4D3E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B73F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"https://m.edsoo.ru/7f42f5a4"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https://m.edsoo.ru/7f42f5a4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A91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ABDF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CD4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170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6B8C7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A3A8E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F3A7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DA17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"https://m.edsoo.ru/7f42fef0"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A7C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D3BA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8B0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17BA0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013D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31F0E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EE0A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4E7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"https://m.edsoo.ru/7f430076"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https://m.edsoo.ru/7f430076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E287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B551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C59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32F3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2861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E4D7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6FE6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CFCA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https://m.edsoo.ru/7f43c542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BBEA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92E0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3AF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FAC9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8BE5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622D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D01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6CB4E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https://m.edsoo.ru/7f43c3d0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5BA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4F8B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5D9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CB82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BD03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2194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1723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6135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31A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6F6B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15D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E7EE2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A2231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33DC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EE122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C34C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https://m.edsoo.ru/7f432b6e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799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BA52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98D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E120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7400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0AE4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7A405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0B14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"https://m.edsoo.ru/7f42f75c"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https://m.edsoo.ru/7f42f75c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752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CA73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E45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EAFA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E7CD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0B5F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8159B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56B0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"https://m.edsoo.ru/7f42f8f6"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https://m.edsoo.ru/7f42f8f6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08BA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0F8A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DCE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8B0BB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720D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BDC2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06139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8015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https://m.edsoo.ru/7f4301f2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2DA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409D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908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EACBD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6FC3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EC29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75BB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C665F8">
            <w:pPr>
              <w:spacing w:before="0" w:after="0"/>
              <w:ind w:left="135"/>
              <w:jc w:val="left"/>
            </w:pPr>
          </w:p>
        </w:tc>
      </w:tr>
      <w:tr w14:paraId="456DD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A686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C80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1D4F8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7782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3D13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A92A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26569C">
            <w:pPr>
              <w:spacing w:before="0" w:after="0"/>
              <w:ind w:left="135"/>
              <w:jc w:val="left"/>
            </w:pPr>
          </w:p>
        </w:tc>
      </w:tr>
      <w:tr w14:paraId="06086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1C3F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1BE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8C985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8DE8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EE2B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90B82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13EE60">
            <w:pPr>
              <w:spacing w:before="0" w:after="0"/>
              <w:ind w:left="135"/>
              <w:jc w:val="left"/>
            </w:pPr>
          </w:p>
        </w:tc>
      </w:tr>
      <w:tr w14:paraId="1584EB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3049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A03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BF83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8166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63D0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5C0DD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9C6899">
            <w:pPr>
              <w:spacing w:before="0" w:after="0"/>
              <w:ind w:left="135"/>
              <w:jc w:val="left"/>
            </w:pPr>
          </w:p>
        </w:tc>
      </w:tr>
      <w:tr w14:paraId="03FCDA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C0E5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0E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1D7F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E518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8CBF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654B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E7DAC8">
            <w:pPr>
              <w:spacing w:before="0" w:after="0"/>
              <w:ind w:left="135"/>
              <w:jc w:val="left"/>
            </w:pPr>
          </w:p>
        </w:tc>
      </w:tr>
      <w:tr w14:paraId="3E137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7BAB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89A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22233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46773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870F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34037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D57213">
            <w:pPr>
              <w:spacing w:before="0" w:after="0"/>
              <w:ind w:left="135"/>
              <w:jc w:val="left"/>
            </w:pPr>
          </w:p>
        </w:tc>
      </w:tr>
      <w:tr w14:paraId="2FCC0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68E1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182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DE47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52097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B801F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6B072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511FA2">
            <w:pPr>
              <w:spacing w:before="0" w:after="0"/>
              <w:ind w:left="135"/>
              <w:jc w:val="left"/>
            </w:pPr>
          </w:p>
        </w:tc>
      </w:tr>
      <w:tr w14:paraId="7D4887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B945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FCA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CC4C6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04F0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ED12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BFD6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F5FF6E">
            <w:pPr>
              <w:spacing w:before="0" w:after="0"/>
              <w:ind w:left="135"/>
              <w:jc w:val="left"/>
            </w:pPr>
          </w:p>
        </w:tc>
      </w:tr>
      <w:tr w14:paraId="06AE0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1DA3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FCD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B48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91C01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20D5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B2304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F12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2FD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899D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9046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DCF5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E805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C599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A165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53B6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https://m.edsoo.ru/7f43d6d6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98C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6A13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E34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F1A4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AA86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08BBB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6D1DA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852243">
            <w:pPr>
              <w:spacing w:before="0" w:after="0"/>
              <w:ind w:left="135"/>
              <w:jc w:val="left"/>
            </w:pPr>
          </w:p>
        </w:tc>
      </w:tr>
      <w:tr w14:paraId="7AB34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64D8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919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B2972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15D1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4AC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21E4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295611">
            <w:pPr>
              <w:spacing w:before="0" w:after="0"/>
              <w:ind w:left="135"/>
              <w:jc w:val="left"/>
            </w:pPr>
          </w:p>
        </w:tc>
      </w:tr>
      <w:tr w14:paraId="0C029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DD03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62E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16A5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0664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B0E1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1684C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89B98A">
            <w:pPr>
              <w:spacing w:before="0" w:after="0"/>
              <w:ind w:left="135"/>
              <w:jc w:val="left"/>
            </w:pPr>
          </w:p>
        </w:tc>
      </w:tr>
      <w:tr w14:paraId="562136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287A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09B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E1A6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070C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84D3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5B33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CC6CED">
            <w:pPr>
              <w:spacing w:before="0" w:after="0"/>
              <w:ind w:left="135"/>
              <w:jc w:val="left"/>
            </w:pPr>
          </w:p>
        </w:tc>
      </w:tr>
      <w:tr w14:paraId="2C6E3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FE63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500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5654C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AB8E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D0EF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D79E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775A20">
            <w:pPr>
              <w:spacing w:before="0" w:after="0"/>
              <w:ind w:left="135"/>
              <w:jc w:val="left"/>
            </w:pPr>
          </w:p>
        </w:tc>
      </w:tr>
      <w:tr w14:paraId="47F85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656C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504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BA79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43D03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34136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BD7A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E9F5A7">
            <w:pPr>
              <w:spacing w:before="0" w:after="0"/>
              <w:ind w:left="135"/>
              <w:jc w:val="left"/>
            </w:pPr>
          </w:p>
        </w:tc>
      </w:tr>
      <w:tr w14:paraId="29299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E604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063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887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1C7C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8E54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05F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4DE2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"https://m.edsoo.ru/7f42c692"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903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3844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1E6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EEDB2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832E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2CE2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639C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AACD3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"https://m.edsoo.ru/7f42c840"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https://m.edsoo.ru/7f42c840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B213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C034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A97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E60CD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F392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385E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2826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E6916F8">
            <w:pPr>
              <w:spacing w:before="0" w:after="0"/>
              <w:ind w:left="135"/>
              <w:jc w:val="left"/>
            </w:pPr>
          </w:p>
        </w:tc>
      </w:tr>
      <w:tr w14:paraId="77896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D4F0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9BA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9C6F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E03D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89AA9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8074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F6C3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00E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2D73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2B2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BCE8A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0A59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CB3C8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9F21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A9C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"https://m.edsoo.ru/7f42cd2c"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https://m.edsoo.ru/7f42cd2c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115C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63DA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51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B3C1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A05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07B5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1C76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5197FD">
            <w:pPr>
              <w:spacing w:before="0" w:after="0"/>
              <w:ind w:left="135"/>
              <w:jc w:val="left"/>
            </w:pPr>
          </w:p>
        </w:tc>
      </w:tr>
      <w:tr w14:paraId="216436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CA1F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38C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0F86C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AEA5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604D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BE47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B141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181F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1FCA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E10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CCF1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9051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363D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DF3CE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2BA9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https://m.edsoo.ru/7f42c9e4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9206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EF0F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EC7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DB21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80E4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8D9F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2AC0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ACE109">
            <w:pPr>
              <w:spacing w:before="0" w:after="0"/>
              <w:ind w:left="135"/>
              <w:jc w:val="left"/>
            </w:pPr>
          </w:p>
        </w:tc>
      </w:tr>
      <w:tr w14:paraId="22AF5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C1DC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A4CD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591F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710C5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3A74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04ADA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FE08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CCD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089E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8CA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C88B1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246A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0F23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18B9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7DE0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"https://m.edsoo.ru/7f433d84"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https://m.edsoo.ru/7f433d84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235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05D8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010E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5AB5D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54DF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431D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2DAE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5C5B3C">
            <w:pPr>
              <w:spacing w:before="0" w:after="0"/>
              <w:ind w:left="135"/>
              <w:jc w:val="left"/>
            </w:pPr>
          </w:p>
        </w:tc>
      </w:tr>
      <w:tr w14:paraId="2898A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C6A6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045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BC82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3B42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587B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E890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9ACFF40">
            <w:pPr>
              <w:spacing w:before="0" w:after="0"/>
              <w:ind w:left="135"/>
              <w:jc w:val="left"/>
            </w:pPr>
          </w:p>
        </w:tc>
      </w:tr>
      <w:tr w14:paraId="45557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A1B4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375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E5E0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9A2A4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03FFA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E2C2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9A0C40">
            <w:pPr>
              <w:spacing w:before="0" w:after="0"/>
              <w:ind w:left="135"/>
              <w:jc w:val="left"/>
            </w:pPr>
          </w:p>
        </w:tc>
      </w:tr>
      <w:tr w14:paraId="7F85E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6864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8AA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547B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8C9E9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47C7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C5870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2EDC79">
            <w:pPr>
              <w:spacing w:before="0" w:after="0"/>
              <w:ind w:left="135"/>
              <w:jc w:val="left"/>
            </w:pPr>
          </w:p>
        </w:tc>
      </w:tr>
      <w:tr w14:paraId="1B71B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EDAE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5D2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A18B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692D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0D744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178D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5329C0">
            <w:pPr>
              <w:spacing w:before="0" w:after="0"/>
              <w:ind w:left="135"/>
              <w:jc w:val="left"/>
            </w:pPr>
          </w:p>
        </w:tc>
      </w:tr>
      <w:tr w14:paraId="02C77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8BFE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0A6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8C5B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0807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4F31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3CCE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8A4C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"https://m.edsoo.ru/7f434bbc"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https://m.edsoo.ru/7f434bbc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31C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8E4B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F97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595D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361A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6A9B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9B1A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C20D5D9">
            <w:pPr>
              <w:spacing w:before="0" w:after="0"/>
              <w:ind w:left="135"/>
              <w:jc w:val="left"/>
            </w:pPr>
          </w:p>
        </w:tc>
      </w:tr>
      <w:tr w14:paraId="67D4C5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8112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915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CE76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F11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3C2C2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1AD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EA710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7D2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7CE5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137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DD120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A106D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6AA6C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88A52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1ED2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"https://m.edsoo.ru/7f434572"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https://m.edsoo.ru/7f434572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603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1E15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262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2C7D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5F0E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B921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11222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7E64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"https://m.edsoo.ru/7f434d38"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https://m.edsoo.ru/7f434d38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151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293B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438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Повторение основных понятий и методов курсов 7 и 8 классов, обобщение знаний 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A748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81C0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5FED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B631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00349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"https://m.edsoo.ru/7f4371aa"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D6D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9467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99EE5"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C711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12AD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1527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8231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1249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"https://m.edsoo.ru/7f434eb4"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https://m.edsoo.ru/7f434eb4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FF3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F962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756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7704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85AC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1765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F41D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F50769">
            <w:pPr>
              <w:spacing w:before="0" w:after="0"/>
              <w:ind w:left="135"/>
              <w:jc w:val="left"/>
            </w:pPr>
          </w:p>
        </w:tc>
      </w:tr>
      <w:tr w14:paraId="43B9A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1BFB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93C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7BE9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4A16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F9B8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2468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5B8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"https://m.edsoo.ru/7f43736c"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https://m.edsoo.ru/7f43736c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A512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CBA1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5A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8B8B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5675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0EF4A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B23F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A7CB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"https://m.edsoo.ru/7f437510"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https://m.edsoo.ru/7f437510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C42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DDCB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54C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1661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D7A5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E754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ECBA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3123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"https://m.edsoo.ru/7f4376b4"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https://m.edsoo.ru/7f4376b4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AB5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1DA8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75F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223D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DD32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96CB9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043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AE18B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https://m.edsoo.ru/7f436b88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232B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E2AC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D88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80FD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4B63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3746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6F23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6B51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"https://m.edsoo.ru/7f437858"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https://m.edsoo.ru/7f437858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166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28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2A32DE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32E9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D5E06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37A2E">
            <w:pPr>
              <w:jc w:val="left"/>
            </w:pPr>
          </w:p>
        </w:tc>
      </w:tr>
    </w:tbl>
    <w:p w14:paraId="01F3E4C0">
      <w:pPr>
        <w:sectPr>
          <w:pgSz w:w="16383" w:h="11906" w:orient="landscape"/>
          <w:cols w:space="720" w:num="1"/>
        </w:sectPr>
      </w:pPr>
    </w:p>
    <w:p w14:paraId="65F6656B">
      <w:pPr>
        <w:sectPr>
          <w:pgSz w:w="16383" w:h="11906" w:orient="landscape"/>
          <w:cols w:space="720" w:num="1"/>
        </w:sectPr>
      </w:pPr>
      <w:bookmarkStart w:id="18" w:name="block-56880742"/>
    </w:p>
    <w:bookmarkEnd w:id="17"/>
    <w:bookmarkEnd w:id="18"/>
    <w:p w14:paraId="0B15457D">
      <w:pPr>
        <w:spacing w:before="199" w:after="199" w:line="336" w:lineRule="auto"/>
        <w:ind w:left="120"/>
        <w:jc w:val="left"/>
      </w:pPr>
      <w:bookmarkStart w:id="19" w:name="block-56880746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7D2EEEDC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4414B973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65"/>
      </w:tblGrid>
      <w:tr w14:paraId="6248C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23FF78C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3A99D9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D38D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55AC6D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D077C7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33E721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6611A9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2AF38C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612EA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0F333E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12BE4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2F909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341BD4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7A13A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3FDE5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97C93E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6E1341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60D75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0A6D32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32477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78D7B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4BD581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0F91C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4EE89E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46B65B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62EF84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14:paraId="1C8BC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90F6BC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836BE1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3ED13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B060F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1912F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3D0C2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320D72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73BFF8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5FF3D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1BE90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8F8687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4A369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DBD45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6C237A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49E90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96232A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BE781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52548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2DBAD2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47E816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2B069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03DB78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832DF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60729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CF703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2F44F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14:paraId="74B77783">
            <w:pPr>
              <w:jc w:val="left"/>
            </w:pPr>
            <m:oMathPara>
              <m:oMath>
                <m:r>
                  <m:rPr/>
                  <w:rPr>
                    <w:rFonts w:ascii="Cambria Math" w:hAnsi="Cambria Math" w:eastAsia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 w14:paraId="16C5D546">
            <w:pPr>
              <w:spacing w:before="0" w:after="0" w:line="288" w:lineRule="auto"/>
              <w:ind w:left="314"/>
              <w:jc w:val="both"/>
            </w:pPr>
          </w:p>
          <w:p w14:paraId="35439043">
            <w:pPr>
              <w:spacing w:before="0" w:after="0" w:line="288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y</w:t>
            </w:r>
          </w:p>
          <w:p w14:paraId="49A67AB5">
            <w:pPr>
              <w:spacing w:before="0" w:after="0" w:line="288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=</w:t>
            </w:r>
          </w:p>
          <w:p w14:paraId="21EB00F5">
            <w:pPr>
              <w:spacing w:before="0" w:after="0" w:line="288" w:lineRule="auto"/>
              <w:ind w:left="314"/>
              <w:jc w:val="both"/>
            </w:pPr>
          </w:p>
          <w:p w14:paraId="2076D8FE">
            <w:pPr>
              <w:spacing w:before="0" w:after="0" w:line="288" w:lineRule="auto"/>
              <w:ind w:left="0"/>
              <w:jc w:val="both"/>
            </w:pP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</w:rPr>
              <w:t>x</w:t>
            </w:r>
          </w:p>
          <w:p w14:paraId="24C959CB">
            <w:pPr>
              <w:spacing w:before="0" w:after="0" w:line="288" w:lineRule="auto"/>
              <w:ind w:left="0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1858662F">
      <w:pPr>
        <w:spacing w:before="0" w:after="0"/>
        <w:ind w:left="120"/>
        <w:jc w:val="left"/>
      </w:pPr>
    </w:p>
    <w:p w14:paraId="29AE0820">
      <w:pPr>
        <w:sectPr>
          <w:pgSz w:w="11906" w:h="16383"/>
          <w:cols w:space="720" w:num="1"/>
        </w:sectPr>
      </w:pPr>
      <w:bookmarkStart w:id="20" w:name="block-56880746"/>
    </w:p>
    <w:bookmarkEnd w:id="19"/>
    <w:bookmarkEnd w:id="20"/>
    <w:p w14:paraId="1B640180">
      <w:pPr>
        <w:spacing w:before="199" w:after="199" w:line="336" w:lineRule="auto"/>
        <w:ind w:left="120"/>
        <w:jc w:val="left"/>
      </w:pPr>
      <w:bookmarkStart w:id="21" w:name="block-56880747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7F72C1D7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3746B4AB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7042"/>
      </w:tblGrid>
      <w:tr w14:paraId="27C9B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868AD92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8064AE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79F9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F19C9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560A593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18472D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3BBBD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86E78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14:paraId="43C4D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53749F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C56CE2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14:paraId="0D27E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7EB121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54FAC0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14:paraId="2D148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34DF4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3607EBE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41012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028FAF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A50589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14:paraId="74D624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4F3E55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035889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14:paraId="39381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F07966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062D3B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14:paraId="19A086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D5F7C3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FD84A4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14:paraId="48EA2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54559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3F3FF5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0CC56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4B6326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012CFA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14:paraId="2B844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EF683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2B4A1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14:paraId="34F43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3A10D2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06F5D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14:paraId="0A1F4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0E5044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B0003E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14:paraId="7985E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F5315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098A6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14:paraId="4D8C6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183A25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491027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неравенства и их свойства</w:t>
            </w:r>
          </w:p>
        </w:tc>
      </w:tr>
      <w:tr w14:paraId="164DC2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036B75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7F72B46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Неравенство с одной переменной</w:t>
            </w:r>
          </w:p>
        </w:tc>
      </w:tr>
      <w:tr w14:paraId="1DE712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150AA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92D2F95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Равносильность неравенств</w:t>
            </w:r>
          </w:p>
        </w:tc>
      </w:tr>
      <w:tr w14:paraId="0D47A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33C7A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56B673B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14:paraId="6ABB80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6C11C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E95A781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14:paraId="3A20B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62E20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643F29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0D07CC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41CEEB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B9B36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14:paraId="4AF9A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D945EE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5FA7C9E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14:paraId="7D069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1374A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8FDC5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14:paraId="60C66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EC019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1D554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64EF3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6F1546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5998A8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333333"/>
                <w:sz w:val="24"/>
                <w:shd w:val="clear" w:fill="FFFFFF"/>
              </w:rPr>
              <w:t>y =x², y = x³</w:t>
            </w:r>
          </w:p>
        </w:tc>
      </w:tr>
      <w:tr w14:paraId="21152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AF08C6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27241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hd w:val="clear" w:fill="FFFFFF"/>
              </w:rPr>
              <w:t xml:space="preserve">y = </w:t>
            </w:r>
            <w:r>
              <w:rPr>
                <w:rFonts w:ascii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shd w:val="clear" w:fill="FFFFFF"/>
                <w:rtl/>
              </w:rPr>
              <w:t>٧</w:t>
            </w:r>
            <w:r>
              <w:rPr>
                <w:rFonts w:ascii="Times New Roman" w:hAnsi="Times New Roman"/>
                <w:b w:val="0"/>
                <w:i/>
                <w:color w:val="000000"/>
                <w:sz w:val="24"/>
                <w:shd w:val="clear" w:fill="FFFFFF"/>
              </w:rPr>
              <w:t>x, y = |х|</w:t>
            </w:r>
          </w:p>
        </w:tc>
      </w:tr>
      <w:tr w14:paraId="40F84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AB3D6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76B4F2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737A65C4">
      <w:pPr>
        <w:spacing w:before="0" w:after="0"/>
        <w:ind w:left="120"/>
        <w:jc w:val="left"/>
      </w:pPr>
    </w:p>
    <w:bookmarkEnd w:id="21"/>
    <w:p w14:paraId="3FD79EA6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22" w:name="block-56880749"/>
    </w:p>
    <w:p w14:paraId="285BDD99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36EBD30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3D6B528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003B0D7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5A4AA69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D7D842D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116EC5BA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A7174B7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F1ACD41">
      <w:pPr>
        <w:spacing w:before="199" w:after="199" w:line="336" w:lineRule="auto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2EE8994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3674CD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6991"/>
      </w:tblGrid>
      <w:tr w14:paraId="4F4DF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C37A3C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A90B1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2B06F3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FF6B7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C7415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4B9F47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53D15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492E8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4CA5D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55553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FC57A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5B3C1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8695B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8258F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3D3DA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02880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B964F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118C30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F2645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455EA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3439D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F8A6B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134B1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6E52C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84304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6A1C4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47B6D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07039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EB0D1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74BF0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6FD81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D93CA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4ED69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1B6FC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BFD18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53149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8AABF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9CF11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1C8D8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7150E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B16AD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37A37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9B56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31F6D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2FFB4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6FC04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BC347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2EDFE8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3B0AB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CE42D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CAA528B">
      <w:pPr>
        <w:spacing w:before="0" w:after="0"/>
        <w:ind w:left="120"/>
        <w:jc w:val="left"/>
      </w:pPr>
    </w:p>
    <w:p w14:paraId="376488A5">
      <w:pPr>
        <w:sectPr>
          <w:pgSz w:w="11906" w:h="16383"/>
          <w:cols w:space="720" w:num="1"/>
        </w:sectPr>
      </w:pPr>
      <w:bookmarkStart w:id="23" w:name="block-56880749"/>
    </w:p>
    <w:bookmarkEnd w:id="22"/>
    <w:bookmarkEnd w:id="23"/>
    <w:p w14:paraId="6DC03964">
      <w:pPr>
        <w:spacing w:before="199" w:after="199" w:line="336" w:lineRule="auto"/>
        <w:ind w:left="120"/>
        <w:jc w:val="left"/>
      </w:pPr>
      <w:bookmarkStart w:id="24" w:name="block-56880750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4C0953AA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7305"/>
      </w:tblGrid>
      <w:tr w14:paraId="3B89E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C5E695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573C49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AF92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36E494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8940C1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3A432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4C74B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F0D1AD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33F74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7FA36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6D8A39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09BE9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CF91D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F5B392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6AD13D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28829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6B6063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6227C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16135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C1EFBB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68161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6838D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0BE93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35664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CA66D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48E26C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73A67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2EC42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B21665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58026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618EF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7472AB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48B8F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9673D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BAB898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0A61B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362C0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4EA23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5BA08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6F8CB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ABFB03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5A869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7DCEA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A92EB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539068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5D076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6CCF3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62B26C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F7306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C77720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2E70D0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03694C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CE1B70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1F3D0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079F3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AC4CE4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6CB29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FB5F2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960B83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6AC8B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96EB5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1343076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1CFB9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88F475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D5FC0E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703E4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FB577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8F81D7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2D51E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04014E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E7E277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5F9E5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BB404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35D26B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4F2CB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7AC30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6921F1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0B240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58022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288DB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5F0F8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8975F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839446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1F0EA1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DAB41D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09CD4E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6D8A8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4AD660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FE8F6F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51B67A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48C11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C6808F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6EA57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5F0F68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BDDC64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49F05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55C63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4D7C39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32239A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8F0451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9AA826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3523A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D457A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09E997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049B1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01E2E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CB9562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695E49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729194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738045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76299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2C751F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842C0F">
            <w:pPr>
              <w:spacing w:before="0" w:after="0" w:line="360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59D1EA9D">
      <w:pPr>
        <w:spacing w:before="0" w:after="0"/>
        <w:ind w:left="120"/>
        <w:jc w:val="left"/>
      </w:pPr>
    </w:p>
    <w:p w14:paraId="250F9D99">
      <w:pPr>
        <w:sectPr>
          <w:pgSz w:w="11906" w:h="16383"/>
          <w:cols w:space="720" w:num="1"/>
        </w:sectPr>
      </w:pPr>
      <w:bookmarkStart w:id="25" w:name="block-56880750"/>
    </w:p>
    <w:bookmarkEnd w:id="24"/>
    <w:bookmarkEnd w:id="25"/>
    <w:p w14:paraId="0D884F13">
      <w:pPr>
        <w:spacing w:before="0" w:after="0"/>
        <w:ind w:left="120"/>
        <w:jc w:val="left"/>
      </w:pPr>
      <w:bookmarkStart w:id="26" w:name="block-56880748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6ACB208C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03A92EE7">
      <w:pPr>
        <w:spacing w:before="0" w:after="0" w:line="480" w:lineRule="auto"/>
        <w:ind w:left="12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Макарычев Ю.Н., Миндюк Н.Г., Нешков К.И. и другие; под редакцией Теляковского С.А., Алгебра, 8 класс, Акционерное общество "Издательство "Просвещение</w:t>
      </w:r>
    </w:p>
    <w:p w14:paraId="48546635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0F4EAD15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Макарычев Ю.Н., Миндюк Н.Г. и др. Методические рекомендации для 7-9 классов 20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24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М.:</w:t>
      </w:r>
    </w:p>
    <w:p w14:paraId="53BA0BA6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Просвещение</w:t>
      </w:r>
    </w:p>
    <w:p w14:paraId="71B9A297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Примерная рабочая программа основного общего образования предмета «Математика» базовый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уровень</w:t>
      </w:r>
    </w:p>
    <w:p w14:paraId="06F0A14F">
      <w:pPr>
        <w:spacing w:before="0" w:after="0"/>
        <w:ind w:left="120"/>
        <w:jc w:val="left"/>
      </w:pPr>
    </w:p>
    <w:p w14:paraId="2B365F6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</w:t>
      </w:r>
    </w:p>
    <w:p w14:paraId="2A38BE18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27" w:name="block-56880748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—https://resh.edu.ru/</w:t>
      </w:r>
    </w:p>
    <w:p w14:paraId="2A7F9C16">
      <w:pPr>
        <w:pStyle w:val="1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—https://uchi.ru/</w:t>
      </w:r>
    </w:p>
    <w:p w14:paraId="52B857A6">
      <w:pPr>
        <w:sectPr>
          <w:pgSz w:w="11906" w:h="16383"/>
          <w:cols w:space="720" w:num="1"/>
        </w:sectPr>
      </w:pPr>
    </w:p>
    <w:bookmarkEnd w:id="26"/>
    <w:bookmarkEnd w:id="27"/>
    <w:p w14:paraId="404BC15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34600D9C"/>
    <w:rsid w:val="65C77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37</Pages>
  <TotalTime>14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2025-09-08T13:00:00Z</dcterms:created>
  <dc:creator>1</dc:creator>
  <cp:lastModifiedBy>1</cp:lastModifiedBy>
  <cp:lastPrinted>2025-09-08T13:15:00Z</cp:lastPrinted>
  <dcterms:modified xsi:type="dcterms:W3CDTF">2025-09-10T11:41:47Z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BA18C65ED73143B59957B8E4374CB21C_12</vt:lpwstr>
  </property>
</Properties>
</file>